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spacing w:before="120" w:after="75" w:line="240" w:lineRule="auto"/>
        <w:ind w:left="120" w:right="120"/>
        <w:jc w:val="center"/>
        <w:rPr>
          <w:sz w:val="20"/>
        </w:rPr>
      </w:pPr>
      <w:r>
        <w:rPr>
          <w:rFonts w:ascii="Times New Roman" w:hAnsi="Times New Roman" w:cs="Times New Roman"/>
          <w:i w:val="0"/>
          <w:strike w:val="0"/>
          <w:color w:val="000000"/>
          <w:sz w:val="24"/>
          <w:u w:val="none"/>
        </w:rPr>
        <w:t> </w:t>
      </w:r>
      <w:r>
        <w:rPr>
          <w:rFonts w:hint="eastAsia" w:ascii="黑体" w:hAnsi="黑体" w:eastAsia="黑体" w:cs="黑体"/>
          <w:i w:val="0"/>
          <w:strike w:val="0"/>
          <w:color w:val="000000"/>
          <w:sz w:val="30"/>
          <w:u w:val="none"/>
        </w:rPr>
        <w:t>2026-2027学年 上学期 第5周工作安排(9月28日—10月4日)</w:t>
      </w:r>
    </w:p>
    <w:p>
      <w:pPr>
        <w:snapToGrid/>
        <w:spacing w:before="75" w:after="75" w:line="240" w:lineRule="auto"/>
        <w:ind w:left="120" w:right="120"/>
      </w:pPr>
      <w:r>
        <w:rPr>
          <w:rFonts w:ascii="Times New Roman" w:hAnsi="Times New Roman" w:cs="Times New Roman"/>
          <w:i w:val="0"/>
          <w:strike w:val="0"/>
          <w:color w:val="000000"/>
          <w:sz w:val="24"/>
          <w:u w:val="none"/>
        </w:rPr>
        <w:t> </w:t>
      </w:r>
    </w:p>
    <w:tbl>
      <w:tblPr>
        <w:tblStyle w:val="4"/>
        <w:tblW w:w="0" w:type="auto"/>
        <w:tblInd w:w="0" w:type="dxa"/>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Layout w:type="fixed"/>
        <w:tblCellMar>
          <w:top w:w="0" w:type="dxa"/>
          <w:left w:w="108" w:type="dxa"/>
          <w:bottom w:w="0" w:type="dxa"/>
          <w:right w:w="108" w:type="dxa"/>
        </w:tblCellMar>
      </w:tblPr>
      <w:tblGrid>
        <w:gridCol w:w="709"/>
        <w:gridCol w:w="709"/>
        <w:gridCol w:w="709"/>
        <w:gridCol w:w="3335"/>
        <w:gridCol w:w="928"/>
        <w:gridCol w:w="928"/>
        <w:gridCol w:w="796"/>
        <w:gridCol w:w="928"/>
      </w:tblGrid>
      <w:tr>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0" w:type="dxa"/>
            <w:left w:w="108" w:type="dxa"/>
            <w:bottom w:w="0" w:type="dxa"/>
            <w:right w:w="108" w:type="dxa"/>
          </w:tblCellMar>
        </w:tblPrEx>
        <w:tc>
          <w:tcPr>
            <w:tcW w:w="709" w:type="dxa"/>
            <w:tcBorders>
              <w:top w:val="single" w:color="DDDDDD" w:sz="10" w:space="0"/>
              <w:left w:val="single" w:color="DDDDDD" w:sz="10" w:space="0"/>
              <w:bottom w:val="single" w:color="DDDDDD" w:sz="10" w:space="0"/>
              <w:right w:val="single" w:color="DDDDDD" w:sz="10" w:space="0"/>
            </w:tcBorders>
            <w:tcMar>
              <w:top w:w="8" w:type="dxa"/>
              <w:left w:w="8" w:type="dxa"/>
              <w:bottom w:w="8" w:type="dxa"/>
              <w:right w:w="8" w:type="dxa"/>
            </w:tcMar>
            <w:vAlign w:val="center"/>
          </w:tcPr>
          <w:p>
            <w:pPr>
              <w:snapToGrid/>
              <w:spacing w:before="0" w:after="0" w:line="240" w:lineRule="auto"/>
              <w:ind w:left="0" w:right="0"/>
              <w:jc w:val="center"/>
            </w:pPr>
            <w:r>
              <w:rPr>
                <w:rFonts w:hint="eastAsia" w:ascii="宋体" w:hAnsi="宋体" w:eastAsia="宋体" w:cs="宋体"/>
                <w:b/>
                <w:i w:val="0"/>
                <w:strike w:val="0"/>
                <w:color w:val="000000"/>
                <w:spacing w:val="0"/>
                <w:sz w:val="24"/>
                <w:u w:val="none"/>
              </w:rPr>
              <w:t>日期</w:t>
            </w:r>
          </w:p>
        </w:tc>
        <w:tc>
          <w:tcPr>
            <w:tcW w:w="709" w:type="dxa"/>
            <w:tcBorders>
              <w:top w:val="single" w:color="DDDDDD" w:sz="10" w:space="0"/>
              <w:left w:val="single" w:color="DDDDDD" w:sz="0" w:space="0"/>
              <w:bottom w:val="single" w:color="DDDDDD" w:sz="10" w:space="0"/>
              <w:right w:val="single" w:color="DDDDDD" w:sz="10" w:space="0"/>
            </w:tcBorders>
            <w:tcMar>
              <w:top w:w="8" w:type="dxa"/>
              <w:left w:w="8" w:type="dxa"/>
              <w:bottom w:w="8" w:type="dxa"/>
              <w:right w:w="8" w:type="dxa"/>
            </w:tcMar>
            <w:vAlign w:val="center"/>
          </w:tcPr>
          <w:p>
            <w:pPr>
              <w:snapToGrid/>
              <w:spacing w:before="0" w:after="0" w:line="240" w:lineRule="auto"/>
              <w:ind w:left="0" w:right="0"/>
              <w:jc w:val="center"/>
            </w:pPr>
            <w:r>
              <w:rPr>
                <w:rFonts w:hint="eastAsia" w:ascii="宋体" w:hAnsi="宋体" w:eastAsia="宋体" w:cs="宋体"/>
                <w:b/>
                <w:i w:val="0"/>
                <w:strike w:val="0"/>
                <w:color w:val="000000"/>
                <w:spacing w:val="0"/>
                <w:sz w:val="24"/>
                <w:u w:val="none"/>
              </w:rPr>
              <w:t>开始时间</w:t>
            </w:r>
          </w:p>
        </w:tc>
        <w:tc>
          <w:tcPr>
            <w:tcW w:w="709" w:type="dxa"/>
            <w:tcBorders>
              <w:top w:val="single" w:color="DDDDDD" w:sz="10" w:space="0"/>
              <w:left w:val="single" w:color="DDDDDD" w:sz="0" w:space="0"/>
              <w:bottom w:val="single" w:color="DDDDDD" w:sz="10" w:space="0"/>
              <w:right w:val="single" w:color="DDDDDD" w:sz="10" w:space="0"/>
            </w:tcBorders>
            <w:tcMar>
              <w:top w:w="8" w:type="dxa"/>
              <w:left w:w="8" w:type="dxa"/>
              <w:bottom w:w="8" w:type="dxa"/>
              <w:right w:w="8" w:type="dxa"/>
            </w:tcMar>
            <w:vAlign w:val="center"/>
          </w:tcPr>
          <w:p>
            <w:pPr>
              <w:snapToGrid/>
              <w:spacing w:before="0" w:after="0" w:line="240" w:lineRule="auto"/>
              <w:ind w:left="0" w:right="0"/>
              <w:jc w:val="center"/>
            </w:pPr>
            <w:r>
              <w:rPr>
                <w:rFonts w:hint="eastAsia" w:ascii="宋体" w:hAnsi="宋体" w:eastAsia="宋体" w:cs="宋体"/>
                <w:b/>
                <w:i w:val="0"/>
                <w:strike w:val="0"/>
                <w:color w:val="000000"/>
                <w:spacing w:val="0"/>
                <w:sz w:val="24"/>
                <w:u w:val="none"/>
              </w:rPr>
              <w:t>结束时间</w:t>
            </w:r>
          </w:p>
        </w:tc>
        <w:tc>
          <w:tcPr>
            <w:tcW w:w="3335" w:type="dxa"/>
            <w:tcBorders>
              <w:top w:val="single" w:color="DDDDDD" w:sz="10" w:space="0"/>
              <w:left w:val="single" w:color="DDDDDD" w:sz="0" w:space="0"/>
              <w:bottom w:val="single" w:color="DDDDDD" w:sz="10" w:space="0"/>
              <w:right w:val="single" w:color="DDDDDD" w:sz="10" w:space="0"/>
            </w:tcBorders>
            <w:tcMar>
              <w:top w:w="8" w:type="dxa"/>
              <w:left w:w="8" w:type="dxa"/>
              <w:bottom w:w="8" w:type="dxa"/>
              <w:right w:w="8" w:type="dxa"/>
            </w:tcMar>
            <w:vAlign w:val="center"/>
          </w:tcPr>
          <w:p>
            <w:pPr>
              <w:snapToGrid/>
              <w:spacing w:before="0" w:after="0" w:line="240" w:lineRule="auto"/>
              <w:ind w:left="0" w:right="0"/>
              <w:jc w:val="center"/>
            </w:pPr>
            <w:r>
              <w:rPr>
                <w:rFonts w:hint="eastAsia" w:ascii="宋体" w:hAnsi="宋体" w:eastAsia="宋体" w:cs="宋体"/>
                <w:b/>
                <w:i w:val="0"/>
                <w:strike w:val="0"/>
                <w:color w:val="000000"/>
                <w:spacing w:val="0"/>
                <w:sz w:val="24"/>
                <w:u w:val="none"/>
              </w:rPr>
              <w:t>工作内容</w:t>
            </w:r>
          </w:p>
        </w:tc>
        <w:tc>
          <w:tcPr>
            <w:tcW w:w="928" w:type="dxa"/>
            <w:tcBorders>
              <w:top w:val="single" w:color="DDDDDD" w:sz="10" w:space="0"/>
              <w:left w:val="single" w:color="DDDDDD" w:sz="0" w:space="0"/>
              <w:bottom w:val="single" w:color="DDDDDD" w:sz="10" w:space="0"/>
              <w:right w:val="single" w:color="DDDDDD" w:sz="10" w:space="0"/>
            </w:tcBorders>
            <w:tcMar>
              <w:top w:w="8" w:type="dxa"/>
              <w:left w:w="8" w:type="dxa"/>
              <w:bottom w:w="8" w:type="dxa"/>
              <w:right w:w="8" w:type="dxa"/>
            </w:tcMar>
            <w:vAlign w:val="center"/>
          </w:tcPr>
          <w:p>
            <w:pPr>
              <w:snapToGrid/>
              <w:spacing w:before="0" w:after="0" w:line="240" w:lineRule="auto"/>
              <w:ind w:left="0" w:right="0"/>
              <w:jc w:val="center"/>
            </w:pPr>
            <w:r>
              <w:rPr>
                <w:rFonts w:hint="eastAsia" w:ascii="宋体" w:hAnsi="宋体" w:eastAsia="宋体" w:cs="宋体"/>
                <w:b/>
                <w:i w:val="0"/>
                <w:strike w:val="0"/>
                <w:color w:val="000000"/>
                <w:spacing w:val="0"/>
                <w:sz w:val="24"/>
                <w:u w:val="none"/>
              </w:rPr>
              <w:t>出席局领导</w:t>
            </w:r>
          </w:p>
        </w:tc>
        <w:tc>
          <w:tcPr>
            <w:tcW w:w="928" w:type="dxa"/>
            <w:tcBorders>
              <w:top w:val="single" w:color="DDDDDD" w:sz="10" w:space="0"/>
              <w:left w:val="single" w:color="DDDDDD" w:sz="0" w:space="0"/>
              <w:bottom w:val="single" w:color="DDDDDD" w:sz="10" w:space="0"/>
              <w:right w:val="single" w:color="DDDDDD" w:sz="10" w:space="0"/>
            </w:tcBorders>
            <w:tcMar>
              <w:top w:w="8" w:type="dxa"/>
              <w:left w:w="8" w:type="dxa"/>
              <w:bottom w:w="8" w:type="dxa"/>
              <w:right w:w="8" w:type="dxa"/>
            </w:tcMar>
            <w:vAlign w:val="center"/>
          </w:tcPr>
          <w:p>
            <w:pPr>
              <w:snapToGrid/>
              <w:spacing w:before="0" w:after="0" w:line="240" w:lineRule="auto"/>
              <w:ind w:left="0" w:right="0"/>
              <w:jc w:val="center"/>
            </w:pPr>
            <w:r>
              <w:rPr>
                <w:rFonts w:hint="eastAsia" w:ascii="宋体" w:hAnsi="宋体" w:eastAsia="宋体" w:cs="宋体"/>
                <w:b/>
                <w:i w:val="0"/>
                <w:strike w:val="0"/>
                <w:color w:val="000000"/>
                <w:spacing w:val="0"/>
                <w:sz w:val="24"/>
                <w:u w:val="none"/>
              </w:rPr>
              <w:t>参加对象</w:t>
            </w:r>
          </w:p>
        </w:tc>
        <w:tc>
          <w:tcPr>
            <w:tcW w:w="796" w:type="dxa"/>
            <w:tcBorders>
              <w:top w:val="single" w:color="DDDDDD" w:sz="10" w:space="0"/>
              <w:left w:val="single" w:color="DDDDDD" w:sz="0" w:space="0"/>
              <w:bottom w:val="single" w:color="DDDDDD" w:sz="10" w:space="0"/>
              <w:right w:val="single" w:color="DDDDDD" w:sz="10" w:space="0"/>
            </w:tcBorders>
            <w:tcMar>
              <w:top w:w="8" w:type="dxa"/>
              <w:left w:w="8" w:type="dxa"/>
              <w:bottom w:w="8" w:type="dxa"/>
              <w:right w:w="8" w:type="dxa"/>
            </w:tcMar>
            <w:vAlign w:val="center"/>
          </w:tcPr>
          <w:p>
            <w:pPr>
              <w:snapToGrid/>
              <w:spacing w:before="0" w:after="0" w:line="240" w:lineRule="auto"/>
              <w:ind w:left="0" w:right="0"/>
              <w:jc w:val="center"/>
            </w:pPr>
            <w:r>
              <w:rPr>
                <w:rFonts w:hint="eastAsia" w:ascii="宋体" w:hAnsi="宋体" w:eastAsia="宋体" w:cs="宋体"/>
                <w:b/>
                <w:i w:val="0"/>
                <w:strike w:val="0"/>
                <w:color w:val="000000"/>
                <w:spacing w:val="0"/>
                <w:sz w:val="24"/>
                <w:u w:val="none"/>
              </w:rPr>
              <w:t>地点</w:t>
            </w:r>
          </w:p>
        </w:tc>
        <w:tc>
          <w:tcPr>
            <w:tcW w:w="928" w:type="dxa"/>
            <w:tcBorders>
              <w:top w:val="single" w:color="DDDDDD" w:sz="10" w:space="0"/>
              <w:left w:val="single" w:color="DDDDDD" w:sz="0" w:space="0"/>
              <w:bottom w:val="single" w:color="DDDDDD" w:sz="10" w:space="0"/>
              <w:right w:val="single" w:color="DDDDDD" w:sz="10" w:space="0"/>
            </w:tcBorders>
            <w:tcMar>
              <w:top w:w="8" w:type="dxa"/>
              <w:left w:w="8" w:type="dxa"/>
              <w:bottom w:w="8" w:type="dxa"/>
              <w:right w:w="8" w:type="dxa"/>
            </w:tcMar>
            <w:vAlign w:val="center"/>
          </w:tcPr>
          <w:p>
            <w:pPr>
              <w:snapToGrid/>
              <w:spacing w:before="0" w:after="0" w:line="240" w:lineRule="auto"/>
              <w:ind w:left="0" w:right="0"/>
              <w:jc w:val="center"/>
            </w:pPr>
            <w:r>
              <w:rPr>
                <w:rFonts w:hint="eastAsia" w:ascii="宋体" w:hAnsi="宋体" w:eastAsia="宋体" w:cs="宋体"/>
                <w:b/>
                <w:i w:val="0"/>
                <w:strike w:val="0"/>
                <w:color w:val="000000"/>
                <w:spacing w:val="0"/>
                <w:sz w:val="24"/>
                <w:u w:val="none"/>
              </w:rPr>
              <w:t>负责部门</w:t>
            </w:r>
          </w:p>
        </w:tc>
      </w:tr>
      <w:tr>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0" w:type="dxa"/>
            <w:left w:w="108" w:type="dxa"/>
            <w:bottom w:w="0" w:type="dxa"/>
            <w:right w:w="108" w:type="dxa"/>
          </w:tblCellMar>
        </w:tblPrEx>
        <w:tc>
          <w:tcPr>
            <w:tcW w:w="709" w:type="dxa"/>
            <w:vMerge w:val="restart"/>
            <w:tcBorders>
              <w:top w:val="single" w:color="DDDDDD" w:sz="0" w:space="0"/>
              <w:left w:val="single" w:color="DDDDDD" w:sz="10" w:space="0"/>
              <w:bottom w:val="single" w:color="DDDDDD" w:sz="10" w:space="0"/>
              <w:right w:val="single" w:color="DDDDDD" w:sz="10" w:space="0"/>
            </w:tcBorders>
            <w:tcMar>
              <w:top w:w="8" w:type="dxa"/>
              <w:left w:w="8" w:type="dxa"/>
              <w:bottom w:w="8" w:type="dxa"/>
              <w:right w:w="8" w:type="dxa"/>
            </w:tcMar>
            <w:vAlign w:val="center"/>
          </w:tcPr>
          <w:p>
            <w:pPr>
              <w:snapToGrid/>
              <w:spacing w:before="0" w:after="0" w:line="240" w:lineRule="auto"/>
              <w:ind w:left="0" w:right="0"/>
              <w:jc w:val="center"/>
            </w:pPr>
            <w:r>
              <w:rPr>
                <w:rFonts w:hint="eastAsia" w:ascii="宋体" w:hAnsi="宋体" w:eastAsia="宋体" w:cs="宋体"/>
                <w:i w:val="0"/>
                <w:strike w:val="0"/>
                <w:color w:val="000000"/>
                <w:spacing w:val="0"/>
                <w:sz w:val="21"/>
                <w:u w:val="none"/>
              </w:rPr>
              <w:t>9月28日</w:t>
            </w:r>
          </w:p>
          <w:p>
            <w:pPr>
              <w:snapToGrid/>
              <w:spacing w:before="0" w:after="0" w:line="240" w:lineRule="auto"/>
              <w:ind w:left="0" w:right="0"/>
              <w:jc w:val="center"/>
            </w:pPr>
            <w:r>
              <w:rPr>
                <w:rFonts w:hint="eastAsia" w:ascii="宋体" w:hAnsi="宋体" w:eastAsia="宋体" w:cs="宋体"/>
                <w:i w:val="0"/>
                <w:strike w:val="0"/>
                <w:color w:val="000000"/>
                <w:spacing w:val="0"/>
                <w:sz w:val="21"/>
                <w:u w:val="none"/>
              </w:rPr>
              <w:t>星期一</w:t>
            </w:r>
          </w:p>
        </w:tc>
        <w:tc>
          <w:tcPr>
            <w:tcW w:w="709" w:type="dxa"/>
            <w:tcBorders>
              <w:top w:val="single" w:color="DDDDDD" w:sz="0" w:space="0"/>
              <w:left w:val="single" w:color="DDDDDD" w:sz="0" w:space="0"/>
              <w:bottom w:val="single" w:color="DDDDDD" w:sz="10" w:space="0"/>
              <w:right w:val="single" w:color="DDDDDD" w:sz="10" w:space="0"/>
            </w:tcBorders>
            <w:tcMar>
              <w:top w:w="8" w:type="dxa"/>
              <w:left w:w="8" w:type="dxa"/>
              <w:bottom w:w="8" w:type="dxa"/>
              <w:right w:w="8" w:type="dxa"/>
            </w:tcMar>
            <w:vAlign w:val="center"/>
          </w:tcPr>
          <w:p>
            <w:pPr>
              <w:snapToGrid/>
              <w:spacing w:before="0" w:after="0" w:line="240" w:lineRule="auto"/>
              <w:ind w:left="0" w:right="0"/>
              <w:jc w:val="left"/>
            </w:pPr>
            <w:r>
              <w:rPr>
                <w:rFonts w:ascii="宋体" w:hAnsi="宋体" w:eastAsia="宋体" w:cs="宋体"/>
                <w:i w:val="0"/>
                <w:strike w:val="0"/>
                <w:color w:val="000000"/>
                <w:spacing w:val="0"/>
                <w:sz w:val="21"/>
                <w:u w:val="none"/>
              </w:rPr>
              <w:t>10:00</w:t>
            </w:r>
          </w:p>
        </w:tc>
        <w:tc>
          <w:tcPr>
            <w:tcW w:w="709" w:type="dxa"/>
            <w:tcBorders>
              <w:top w:val="single" w:color="DDDDDD" w:sz="0" w:space="0"/>
              <w:left w:val="single" w:color="DDDDDD" w:sz="0" w:space="0"/>
              <w:bottom w:val="single" w:color="DDDDDD" w:sz="10" w:space="0"/>
              <w:right w:val="single" w:color="DDDDDD" w:sz="10" w:space="0"/>
            </w:tcBorders>
            <w:tcMar>
              <w:top w:w="8" w:type="dxa"/>
              <w:left w:w="8" w:type="dxa"/>
              <w:bottom w:w="8" w:type="dxa"/>
              <w:right w:w="8" w:type="dxa"/>
            </w:tcMar>
            <w:vAlign w:val="center"/>
          </w:tcPr>
          <w:p>
            <w:pPr>
              <w:snapToGrid/>
              <w:spacing w:before="0" w:after="0" w:line="240" w:lineRule="auto"/>
              <w:ind w:left="0" w:right="0"/>
              <w:jc w:val="left"/>
            </w:pPr>
            <w:r>
              <w:rPr>
                <w:rFonts w:ascii="宋体" w:hAnsi="宋体" w:eastAsia="宋体" w:cs="宋体"/>
                <w:i w:val="0"/>
                <w:strike w:val="0"/>
                <w:color w:val="000000"/>
                <w:spacing w:val="0"/>
                <w:sz w:val="24"/>
                <w:u w:val="none"/>
              </w:rPr>
              <w:t> </w:t>
            </w:r>
          </w:p>
        </w:tc>
        <w:tc>
          <w:tcPr>
            <w:tcW w:w="3335" w:type="dxa"/>
            <w:tcBorders>
              <w:top w:val="single" w:color="DDDDDD" w:sz="0" w:space="0"/>
              <w:left w:val="single" w:color="DDDDDD" w:sz="0" w:space="0"/>
              <w:bottom w:val="single" w:color="DDDDDD" w:sz="10" w:space="0"/>
              <w:right w:val="single" w:color="DDDDDD" w:sz="10" w:space="0"/>
            </w:tcBorders>
            <w:tcMar>
              <w:top w:w="8" w:type="dxa"/>
              <w:left w:w="8" w:type="dxa"/>
              <w:bottom w:w="8" w:type="dxa"/>
              <w:right w:w="8" w:type="dxa"/>
            </w:tcMar>
            <w:vAlign w:val="center"/>
          </w:tcPr>
          <w:p>
            <w:pPr>
              <w:snapToGrid/>
              <w:spacing w:before="0" w:after="0" w:line="240" w:lineRule="auto"/>
              <w:ind w:left="0" w:right="0"/>
              <w:jc w:val="left"/>
            </w:pPr>
            <w:r>
              <w:rPr>
                <w:rFonts w:hint="eastAsia" w:ascii="宋体" w:hAnsi="宋体" w:eastAsia="宋体" w:cs="宋体"/>
                <w:i w:val="0"/>
                <w:strike w:val="0"/>
                <w:color w:val="000000"/>
                <w:spacing w:val="0"/>
                <w:sz w:val="21"/>
                <w:u w:val="none"/>
              </w:rPr>
              <w:t>党工委暨行政办公会议</w:t>
            </w:r>
          </w:p>
        </w:tc>
        <w:tc>
          <w:tcPr>
            <w:tcW w:w="928" w:type="dxa"/>
            <w:tcBorders>
              <w:top w:val="single" w:color="DDDDDD" w:sz="0" w:space="0"/>
              <w:left w:val="single" w:color="DDDDDD" w:sz="0" w:space="0"/>
              <w:bottom w:val="single" w:color="DDDDDD" w:sz="10" w:space="0"/>
              <w:right w:val="single" w:color="DDDDDD" w:sz="10" w:space="0"/>
            </w:tcBorders>
            <w:tcMar>
              <w:top w:w="8" w:type="dxa"/>
              <w:left w:w="8" w:type="dxa"/>
              <w:bottom w:w="8" w:type="dxa"/>
              <w:right w:w="8" w:type="dxa"/>
            </w:tcMar>
            <w:vAlign w:val="center"/>
          </w:tcPr>
          <w:p>
            <w:pPr>
              <w:snapToGrid/>
              <w:spacing w:before="0" w:after="0" w:line="240" w:lineRule="auto"/>
              <w:ind w:left="0" w:right="0"/>
              <w:jc w:val="left"/>
            </w:pPr>
            <w:r>
              <w:rPr>
                <w:rFonts w:hint="eastAsia" w:ascii="宋体" w:hAnsi="宋体" w:eastAsia="宋体" w:cs="宋体"/>
                <w:i w:val="0"/>
                <w:strike w:val="0"/>
                <w:color w:val="000000"/>
                <w:spacing w:val="0"/>
                <w:sz w:val="21"/>
                <w:u w:val="none"/>
              </w:rPr>
              <w:t>全体局领导</w:t>
            </w:r>
          </w:p>
        </w:tc>
        <w:tc>
          <w:tcPr>
            <w:tcW w:w="928" w:type="dxa"/>
            <w:tcBorders>
              <w:top w:val="single" w:color="DDDDDD" w:sz="0" w:space="0"/>
              <w:left w:val="single" w:color="DDDDDD" w:sz="0" w:space="0"/>
              <w:bottom w:val="single" w:color="DDDDDD" w:sz="10" w:space="0"/>
              <w:right w:val="single" w:color="DDDDDD" w:sz="10" w:space="0"/>
            </w:tcBorders>
            <w:tcMar>
              <w:top w:w="8" w:type="dxa"/>
              <w:left w:w="8" w:type="dxa"/>
              <w:bottom w:w="8" w:type="dxa"/>
              <w:right w:w="8" w:type="dxa"/>
            </w:tcMar>
            <w:vAlign w:val="center"/>
          </w:tcPr>
          <w:p>
            <w:pPr>
              <w:snapToGrid/>
              <w:spacing w:before="0" w:after="0" w:line="240" w:lineRule="auto"/>
              <w:ind w:left="0" w:right="0"/>
              <w:jc w:val="left"/>
            </w:pPr>
            <w:r>
              <w:rPr>
                <w:rFonts w:hint="eastAsia" w:ascii="宋体" w:hAnsi="宋体" w:eastAsia="宋体" w:cs="宋体"/>
                <w:i w:val="0"/>
                <w:strike w:val="0"/>
                <w:color w:val="000000"/>
                <w:spacing w:val="0"/>
                <w:sz w:val="21"/>
                <w:u w:val="none"/>
              </w:rPr>
              <w:t>相关人员</w:t>
            </w:r>
          </w:p>
        </w:tc>
        <w:tc>
          <w:tcPr>
            <w:tcW w:w="796" w:type="dxa"/>
            <w:tcBorders>
              <w:top w:val="single" w:color="DDDDDD" w:sz="0" w:space="0"/>
              <w:left w:val="single" w:color="DDDDDD" w:sz="0" w:space="0"/>
              <w:bottom w:val="single" w:color="DDDDDD" w:sz="10" w:space="0"/>
              <w:right w:val="single" w:color="DDDDDD" w:sz="10" w:space="0"/>
            </w:tcBorders>
            <w:tcMar>
              <w:top w:w="8" w:type="dxa"/>
              <w:left w:w="8" w:type="dxa"/>
              <w:bottom w:w="8" w:type="dxa"/>
              <w:right w:w="8" w:type="dxa"/>
            </w:tcMar>
            <w:vAlign w:val="center"/>
          </w:tcPr>
          <w:p>
            <w:pPr>
              <w:snapToGrid/>
              <w:spacing w:before="0" w:after="0" w:line="240" w:lineRule="auto"/>
              <w:ind w:left="0" w:right="0"/>
              <w:jc w:val="left"/>
            </w:pPr>
            <w:r>
              <w:rPr>
                <w:rFonts w:hint="eastAsia" w:ascii="宋体" w:hAnsi="宋体" w:eastAsia="宋体" w:cs="宋体"/>
                <w:i w:val="0"/>
                <w:strike w:val="0"/>
                <w:color w:val="000000"/>
                <w:spacing w:val="0"/>
                <w:sz w:val="21"/>
                <w:u w:val="none"/>
              </w:rPr>
              <w:t>科促中心1019会议室</w:t>
            </w:r>
          </w:p>
        </w:tc>
        <w:tc>
          <w:tcPr>
            <w:tcW w:w="928" w:type="dxa"/>
            <w:tcBorders>
              <w:top w:val="single" w:color="DDDDDD" w:sz="0" w:space="0"/>
              <w:left w:val="single" w:color="DDDDDD" w:sz="0" w:space="0"/>
              <w:bottom w:val="single" w:color="DDDDDD" w:sz="10" w:space="0"/>
              <w:right w:val="single" w:color="DDDDDD" w:sz="10" w:space="0"/>
            </w:tcBorders>
            <w:tcMar>
              <w:top w:w="8" w:type="dxa"/>
              <w:left w:w="8" w:type="dxa"/>
              <w:bottom w:w="8" w:type="dxa"/>
              <w:right w:w="8" w:type="dxa"/>
            </w:tcMar>
            <w:vAlign w:val="center"/>
          </w:tcPr>
          <w:p>
            <w:pPr>
              <w:snapToGrid/>
              <w:spacing w:before="0" w:after="0" w:line="240" w:lineRule="auto"/>
              <w:ind w:left="0" w:right="0"/>
              <w:jc w:val="left"/>
            </w:pPr>
            <w:r>
              <w:rPr>
                <w:rFonts w:hint="eastAsia" w:ascii="宋体" w:hAnsi="宋体" w:eastAsia="宋体" w:cs="宋体"/>
                <w:i w:val="0"/>
                <w:strike w:val="0"/>
                <w:color w:val="000000"/>
                <w:spacing w:val="0"/>
                <w:sz w:val="21"/>
                <w:u w:val="none"/>
              </w:rPr>
              <w:t>办公室</w:t>
            </w:r>
          </w:p>
        </w:tc>
      </w:tr>
      <w:tr>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0" w:type="dxa"/>
            <w:left w:w="108" w:type="dxa"/>
            <w:bottom w:w="0" w:type="dxa"/>
            <w:right w:w="108" w:type="dxa"/>
          </w:tblCellMar>
        </w:tblPrEx>
        <w:tc>
          <w:tcPr>
            <w:tcW w:w="709" w:type="dxa"/>
            <w:vMerge w:val="continue"/>
            <w:tcBorders>
              <w:top w:val="single" w:color="000000" w:sz="0" w:space="0"/>
              <w:left w:val="single" w:color="DDDDDD" w:sz="10" w:space="0"/>
              <w:bottom w:val="single" w:color="DDDDDD" w:sz="10" w:space="0"/>
              <w:right w:val="single" w:color="DDDDDD" w:sz="10" w:space="0"/>
            </w:tcBorders>
            <w:tcMar>
              <w:top w:w="8" w:type="dxa"/>
              <w:left w:w="8" w:type="dxa"/>
              <w:bottom w:w="8" w:type="dxa"/>
              <w:right w:w="8" w:type="dxa"/>
            </w:tcMar>
            <w:vAlign w:val="center"/>
          </w:tcPr>
          <w:p>
            <w:pPr>
              <w:snapToGrid/>
              <w:spacing w:line="240" w:lineRule="auto"/>
            </w:pPr>
          </w:p>
        </w:tc>
        <w:tc>
          <w:tcPr>
            <w:tcW w:w="709" w:type="dxa"/>
            <w:tcBorders>
              <w:top w:val="single" w:color="DDDDDD" w:sz="0" w:space="0"/>
              <w:left w:val="single" w:color="DDDDDD" w:sz="0" w:space="0"/>
              <w:bottom w:val="single" w:color="DDDDDD" w:sz="10" w:space="0"/>
              <w:right w:val="single" w:color="DDDDDD" w:sz="10" w:space="0"/>
            </w:tcBorders>
            <w:tcMar>
              <w:top w:w="8" w:type="dxa"/>
              <w:left w:w="8" w:type="dxa"/>
              <w:bottom w:w="8" w:type="dxa"/>
              <w:right w:w="8" w:type="dxa"/>
            </w:tcMar>
            <w:vAlign w:val="center"/>
          </w:tcPr>
          <w:p>
            <w:pPr>
              <w:snapToGrid/>
              <w:spacing w:before="0" w:after="0" w:line="240" w:lineRule="auto"/>
              <w:ind w:left="0" w:right="0"/>
              <w:jc w:val="left"/>
            </w:pPr>
            <w:r>
              <w:rPr>
                <w:rFonts w:ascii="宋体" w:hAnsi="宋体" w:eastAsia="宋体" w:cs="宋体"/>
                <w:i w:val="0"/>
                <w:strike w:val="0"/>
                <w:color w:val="000000"/>
                <w:spacing w:val="0"/>
                <w:sz w:val="21"/>
                <w:u w:val="none"/>
              </w:rPr>
              <w:t>13:00</w:t>
            </w:r>
          </w:p>
        </w:tc>
        <w:tc>
          <w:tcPr>
            <w:tcW w:w="709" w:type="dxa"/>
            <w:tcBorders>
              <w:top w:val="single" w:color="DDDDDD" w:sz="0" w:space="0"/>
              <w:left w:val="single" w:color="DDDDDD" w:sz="0" w:space="0"/>
              <w:bottom w:val="single" w:color="DDDDDD" w:sz="10" w:space="0"/>
              <w:right w:val="single" w:color="DDDDDD" w:sz="10" w:space="0"/>
            </w:tcBorders>
            <w:tcMar>
              <w:top w:w="8" w:type="dxa"/>
              <w:left w:w="8" w:type="dxa"/>
              <w:bottom w:w="8" w:type="dxa"/>
              <w:right w:w="8" w:type="dxa"/>
            </w:tcMar>
            <w:vAlign w:val="center"/>
          </w:tcPr>
          <w:p>
            <w:pPr>
              <w:snapToGrid/>
              <w:spacing w:before="0" w:after="0" w:line="240" w:lineRule="auto"/>
              <w:ind w:left="0" w:right="0"/>
              <w:jc w:val="left"/>
            </w:pPr>
            <w:r>
              <w:rPr>
                <w:rFonts w:ascii="宋体" w:hAnsi="宋体" w:eastAsia="宋体" w:cs="宋体"/>
                <w:i w:val="0"/>
                <w:strike w:val="0"/>
                <w:color w:val="000000"/>
                <w:spacing w:val="0"/>
                <w:sz w:val="21"/>
                <w:u w:val="none"/>
              </w:rPr>
              <w:t>15:30</w:t>
            </w:r>
          </w:p>
        </w:tc>
        <w:tc>
          <w:tcPr>
            <w:tcW w:w="3335" w:type="dxa"/>
            <w:tcBorders>
              <w:top w:val="single" w:color="000000" w:sz="0" w:space="0"/>
              <w:left w:val="single" w:color="DDDDDD" w:sz="0" w:space="0"/>
              <w:bottom w:val="single" w:color="DDDDDD" w:sz="10" w:space="0"/>
              <w:right w:val="single" w:color="DDDDDD" w:sz="10" w:space="0"/>
            </w:tcBorders>
            <w:tcMar>
              <w:top w:w="8" w:type="dxa"/>
              <w:left w:w="8" w:type="dxa"/>
              <w:bottom w:w="8" w:type="dxa"/>
              <w:right w:w="8" w:type="dxa"/>
            </w:tcMar>
            <w:vAlign w:val="center"/>
          </w:tcPr>
          <w:p>
            <w:pPr>
              <w:snapToGrid/>
              <w:spacing w:before="0" w:after="0" w:line="240" w:lineRule="auto"/>
              <w:ind w:left="0" w:right="0"/>
              <w:jc w:val="left"/>
            </w:pPr>
            <w:r>
              <w:rPr>
                <w:rFonts w:hint="eastAsia" w:ascii="宋体" w:hAnsi="宋体" w:eastAsia="宋体" w:cs="宋体"/>
                <w:i w:val="0"/>
                <w:strike w:val="0"/>
                <w:color w:val="000000"/>
                <w:spacing w:val="0"/>
                <w:sz w:val="21"/>
                <w:u w:val="none"/>
              </w:rPr>
              <w:t>常州市小学英语学业质量提升教学研讨活动</w:t>
            </w:r>
          </w:p>
        </w:tc>
        <w:tc>
          <w:tcPr>
            <w:tcW w:w="928" w:type="dxa"/>
            <w:tcBorders>
              <w:top w:val="single" w:color="000000" w:sz="0" w:space="0"/>
              <w:left w:val="single" w:color="DDDDDD" w:sz="0" w:space="0"/>
              <w:bottom w:val="single" w:color="DDDDDD" w:sz="10" w:space="0"/>
              <w:right w:val="single" w:color="DDDDDD" w:sz="10" w:space="0"/>
            </w:tcBorders>
            <w:tcMar>
              <w:top w:w="8" w:type="dxa"/>
              <w:left w:w="8" w:type="dxa"/>
              <w:bottom w:w="8" w:type="dxa"/>
              <w:right w:w="8" w:type="dxa"/>
            </w:tcMar>
            <w:vAlign w:val="center"/>
          </w:tcPr>
          <w:p>
            <w:pPr>
              <w:snapToGrid/>
              <w:spacing w:before="0" w:after="0" w:line="240" w:lineRule="auto"/>
              <w:ind w:left="0" w:right="0"/>
              <w:jc w:val="left"/>
            </w:pPr>
            <w:r>
              <w:rPr>
                <w:rFonts w:ascii="宋体" w:hAnsi="宋体" w:eastAsia="宋体" w:cs="宋体"/>
                <w:i w:val="0"/>
                <w:strike w:val="0"/>
                <w:color w:val="000000"/>
                <w:spacing w:val="0"/>
                <w:sz w:val="24"/>
                <w:u w:val="none"/>
              </w:rPr>
              <w:t> </w:t>
            </w:r>
          </w:p>
        </w:tc>
        <w:tc>
          <w:tcPr>
            <w:tcW w:w="928" w:type="dxa"/>
            <w:tcBorders>
              <w:top w:val="single" w:color="000000" w:sz="0" w:space="0"/>
              <w:left w:val="single" w:color="DDDDDD" w:sz="0" w:space="0"/>
              <w:bottom w:val="single" w:color="DDDDDD" w:sz="10" w:space="0"/>
              <w:right w:val="single" w:color="DDDDDD" w:sz="10" w:space="0"/>
            </w:tcBorders>
            <w:tcMar>
              <w:top w:w="8" w:type="dxa"/>
              <w:left w:w="8" w:type="dxa"/>
              <w:bottom w:w="8" w:type="dxa"/>
              <w:right w:w="8" w:type="dxa"/>
            </w:tcMar>
            <w:vAlign w:val="center"/>
          </w:tcPr>
          <w:p>
            <w:pPr>
              <w:snapToGrid/>
              <w:spacing w:before="0" w:after="0" w:line="240" w:lineRule="auto"/>
              <w:ind w:left="0" w:right="0"/>
              <w:jc w:val="left"/>
              <w:rPr>
                <w:b/>
              </w:rPr>
            </w:pPr>
            <w:r>
              <w:rPr>
                <w:rFonts w:hint="eastAsia" w:ascii="宋体" w:hAnsi="宋体" w:eastAsia="宋体" w:cs="宋体"/>
                <w:i w:val="0"/>
                <w:strike w:val="0"/>
                <w:color w:val="000000"/>
                <w:spacing w:val="0"/>
                <w:sz w:val="21"/>
                <w:u w:val="none"/>
              </w:rPr>
              <w:t>天宁区各校英语学科责任人、教研组长、五年级英语教师2-3人</w:t>
            </w:r>
            <w:r>
              <w:rPr>
                <w:rFonts w:hint="eastAsia" w:ascii="宋体" w:hAnsi="宋体" w:eastAsia="宋体" w:cs="宋体"/>
                <w:b/>
                <w:i w:val="0"/>
                <w:strike w:val="0"/>
                <w:color w:val="000000"/>
                <w:spacing w:val="0"/>
                <w:sz w:val="21"/>
                <w:u w:val="none"/>
              </w:rPr>
              <w:t>（张芸，芮丽杰）</w:t>
            </w:r>
          </w:p>
        </w:tc>
        <w:tc>
          <w:tcPr>
            <w:tcW w:w="796" w:type="dxa"/>
            <w:tcBorders>
              <w:top w:val="single" w:color="000000" w:sz="0" w:space="0"/>
              <w:left w:val="single" w:color="DDDDDD" w:sz="0" w:space="0"/>
              <w:bottom w:val="single" w:color="DDDDDD" w:sz="10" w:space="0"/>
              <w:right w:val="single" w:color="DDDDDD" w:sz="10" w:space="0"/>
            </w:tcBorders>
            <w:tcMar>
              <w:top w:w="8" w:type="dxa"/>
              <w:left w:w="8" w:type="dxa"/>
              <w:bottom w:w="8" w:type="dxa"/>
              <w:right w:w="8" w:type="dxa"/>
            </w:tcMar>
            <w:vAlign w:val="center"/>
          </w:tcPr>
          <w:p>
            <w:pPr>
              <w:snapToGrid/>
              <w:spacing w:before="0" w:after="0" w:line="240" w:lineRule="auto"/>
              <w:ind w:left="0" w:right="0"/>
              <w:jc w:val="left"/>
            </w:pPr>
            <w:r>
              <w:rPr>
                <w:rFonts w:hint="eastAsia" w:ascii="宋体" w:hAnsi="宋体" w:eastAsia="宋体" w:cs="宋体"/>
                <w:i w:val="0"/>
                <w:strike w:val="0"/>
                <w:color w:val="000000"/>
                <w:spacing w:val="0"/>
                <w:sz w:val="21"/>
                <w:u w:val="none"/>
              </w:rPr>
              <w:t>凤凰新城实验小学三楼报告厅</w:t>
            </w:r>
          </w:p>
        </w:tc>
        <w:tc>
          <w:tcPr>
            <w:tcW w:w="928" w:type="dxa"/>
            <w:tcBorders>
              <w:top w:val="single" w:color="000000" w:sz="0" w:space="0"/>
              <w:left w:val="single" w:color="DDDDDD" w:sz="0" w:space="0"/>
              <w:bottom w:val="single" w:color="DDDDDD" w:sz="10" w:space="0"/>
              <w:right w:val="single" w:color="DDDDDD" w:sz="10" w:space="0"/>
            </w:tcBorders>
            <w:tcMar>
              <w:top w:w="8" w:type="dxa"/>
              <w:left w:w="8" w:type="dxa"/>
              <w:bottom w:w="8" w:type="dxa"/>
              <w:right w:w="8" w:type="dxa"/>
            </w:tcMar>
            <w:vAlign w:val="center"/>
          </w:tcPr>
          <w:p>
            <w:pPr>
              <w:snapToGrid/>
              <w:spacing w:before="0" w:after="0" w:line="240" w:lineRule="auto"/>
              <w:ind w:left="0" w:right="0"/>
              <w:jc w:val="left"/>
            </w:pPr>
            <w:r>
              <w:rPr>
                <w:rFonts w:hint="eastAsia" w:ascii="宋体" w:hAnsi="宋体" w:eastAsia="宋体" w:cs="宋体"/>
                <w:i w:val="0"/>
                <w:strike w:val="0"/>
                <w:color w:val="000000"/>
                <w:spacing w:val="0"/>
                <w:sz w:val="21"/>
                <w:u w:val="none"/>
              </w:rPr>
              <w:t>教师发展中心</w:t>
            </w:r>
          </w:p>
        </w:tc>
      </w:tr>
      <w:tr>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0" w:type="dxa"/>
            <w:left w:w="108" w:type="dxa"/>
            <w:bottom w:w="0" w:type="dxa"/>
            <w:right w:w="108" w:type="dxa"/>
          </w:tblCellMar>
        </w:tblPrEx>
        <w:tc>
          <w:tcPr>
            <w:tcW w:w="709" w:type="dxa"/>
            <w:vMerge w:val="continue"/>
            <w:tcBorders>
              <w:top w:val="single" w:color="000000" w:sz="0" w:space="0"/>
              <w:left w:val="single" w:color="DDDDDD" w:sz="10" w:space="0"/>
              <w:bottom w:val="single" w:color="DDDDDD" w:sz="10" w:space="0"/>
              <w:right w:val="single" w:color="DDDDDD" w:sz="10" w:space="0"/>
            </w:tcBorders>
            <w:tcMar>
              <w:top w:w="8" w:type="dxa"/>
              <w:left w:w="8" w:type="dxa"/>
              <w:bottom w:w="8" w:type="dxa"/>
              <w:right w:w="8" w:type="dxa"/>
            </w:tcMar>
            <w:vAlign w:val="center"/>
          </w:tcPr>
          <w:p>
            <w:pPr>
              <w:snapToGrid/>
              <w:spacing w:line="240" w:lineRule="auto"/>
            </w:pPr>
          </w:p>
        </w:tc>
        <w:tc>
          <w:tcPr>
            <w:tcW w:w="709" w:type="dxa"/>
            <w:tcBorders>
              <w:top w:val="single" w:color="DDDDDD" w:sz="0" w:space="0"/>
              <w:left w:val="single" w:color="DDDDDD" w:sz="0" w:space="0"/>
              <w:bottom w:val="single" w:color="DDDDDD" w:sz="10" w:space="0"/>
              <w:right w:val="single" w:color="DDDDDD" w:sz="10" w:space="0"/>
            </w:tcBorders>
            <w:tcMar>
              <w:top w:w="8" w:type="dxa"/>
              <w:left w:w="8" w:type="dxa"/>
              <w:bottom w:w="8" w:type="dxa"/>
              <w:right w:w="8" w:type="dxa"/>
            </w:tcMar>
            <w:vAlign w:val="center"/>
          </w:tcPr>
          <w:p>
            <w:pPr>
              <w:snapToGrid/>
              <w:spacing w:before="0" w:after="0" w:line="240" w:lineRule="auto"/>
              <w:ind w:left="0" w:right="0"/>
              <w:jc w:val="left"/>
            </w:pPr>
            <w:r>
              <w:rPr>
                <w:rFonts w:ascii="宋体" w:hAnsi="宋体" w:eastAsia="宋体" w:cs="宋体"/>
                <w:i w:val="0"/>
                <w:strike w:val="0"/>
                <w:color w:val="000000"/>
                <w:spacing w:val="0"/>
                <w:sz w:val="21"/>
                <w:u w:val="none"/>
              </w:rPr>
              <w:t>13:00</w:t>
            </w:r>
          </w:p>
        </w:tc>
        <w:tc>
          <w:tcPr>
            <w:tcW w:w="709" w:type="dxa"/>
            <w:tcBorders>
              <w:top w:val="single" w:color="DDDDDD" w:sz="0" w:space="0"/>
              <w:left w:val="single" w:color="DDDDDD" w:sz="0" w:space="0"/>
              <w:bottom w:val="single" w:color="DDDDDD" w:sz="10" w:space="0"/>
              <w:right w:val="single" w:color="DDDDDD" w:sz="10" w:space="0"/>
            </w:tcBorders>
            <w:tcMar>
              <w:top w:w="8" w:type="dxa"/>
              <w:left w:w="8" w:type="dxa"/>
              <w:bottom w:w="8" w:type="dxa"/>
              <w:right w:w="8" w:type="dxa"/>
            </w:tcMar>
            <w:vAlign w:val="center"/>
          </w:tcPr>
          <w:p>
            <w:pPr>
              <w:snapToGrid/>
              <w:spacing w:before="0" w:after="0" w:line="240" w:lineRule="auto"/>
              <w:ind w:left="0" w:right="0"/>
              <w:jc w:val="left"/>
            </w:pPr>
            <w:r>
              <w:rPr>
                <w:rFonts w:ascii="宋体" w:hAnsi="宋体" w:eastAsia="宋体" w:cs="宋体"/>
                <w:i w:val="0"/>
                <w:strike w:val="0"/>
                <w:color w:val="000000"/>
                <w:spacing w:val="0"/>
                <w:sz w:val="21"/>
                <w:u w:val="none"/>
              </w:rPr>
              <w:t>14:30</w:t>
            </w:r>
          </w:p>
        </w:tc>
        <w:tc>
          <w:tcPr>
            <w:tcW w:w="3335" w:type="dxa"/>
            <w:tcBorders>
              <w:top w:val="single" w:color="DDDDDD" w:sz="0" w:space="0"/>
              <w:left w:val="single" w:color="DDDDDD" w:sz="0" w:space="0"/>
              <w:bottom w:val="single" w:color="DDDDDD" w:sz="10" w:space="0"/>
              <w:right w:val="single" w:color="DDDDDD" w:sz="10" w:space="0"/>
            </w:tcBorders>
            <w:tcMar>
              <w:top w:w="8" w:type="dxa"/>
              <w:left w:w="8" w:type="dxa"/>
              <w:bottom w:w="8" w:type="dxa"/>
              <w:right w:w="8" w:type="dxa"/>
            </w:tcMar>
            <w:vAlign w:val="center"/>
          </w:tcPr>
          <w:p>
            <w:pPr>
              <w:snapToGrid/>
              <w:spacing w:before="0" w:after="0" w:line="240" w:lineRule="auto"/>
              <w:ind w:left="0" w:right="0"/>
              <w:jc w:val="left"/>
            </w:pPr>
            <w:r>
              <w:rPr>
                <w:rFonts w:hint="eastAsia" w:ascii="宋体" w:hAnsi="宋体" w:eastAsia="宋体" w:cs="宋体"/>
                <w:i w:val="0"/>
                <w:strike w:val="0"/>
                <w:color w:val="000000"/>
                <w:spacing w:val="0"/>
                <w:sz w:val="21"/>
                <w:u w:val="none"/>
              </w:rPr>
              <w:t>天宁区小学生作文比赛</w:t>
            </w:r>
          </w:p>
        </w:tc>
        <w:tc>
          <w:tcPr>
            <w:tcW w:w="928" w:type="dxa"/>
            <w:tcBorders>
              <w:top w:val="single" w:color="DDDDDD" w:sz="0" w:space="0"/>
              <w:left w:val="single" w:color="DDDDDD" w:sz="0" w:space="0"/>
              <w:bottom w:val="single" w:color="DDDDDD" w:sz="10" w:space="0"/>
              <w:right w:val="single" w:color="DDDDDD" w:sz="10" w:space="0"/>
            </w:tcBorders>
            <w:tcMar>
              <w:top w:w="8" w:type="dxa"/>
              <w:left w:w="8" w:type="dxa"/>
              <w:bottom w:w="8" w:type="dxa"/>
              <w:right w:w="8" w:type="dxa"/>
            </w:tcMar>
            <w:vAlign w:val="center"/>
          </w:tcPr>
          <w:p>
            <w:pPr>
              <w:snapToGrid/>
              <w:spacing w:before="0" w:after="0" w:line="240" w:lineRule="auto"/>
              <w:ind w:left="0" w:right="0"/>
              <w:jc w:val="left"/>
            </w:pPr>
            <w:r>
              <w:rPr>
                <w:rFonts w:ascii="宋体" w:hAnsi="宋体" w:eastAsia="宋体" w:cs="宋体"/>
                <w:i w:val="0"/>
                <w:strike w:val="0"/>
                <w:color w:val="000000"/>
                <w:spacing w:val="0"/>
                <w:sz w:val="24"/>
                <w:u w:val="none"/>
              </w:rPr>
              <w:t> </w:t>
            </w:r>
          </w:p>
        </w:tc>
        <w:tc>
          <w:tcPr>
            <w:tcW w:w="928" w:type="dxa"/>
            <w:tcBorders>
              <w:top w:val="single" w:color="DDDDDD" w:sz="0" w:space="0"/>
              <w:left w:val="single" w:color="DDDDDD" w:sz="0" w:space="0"/>
              <w:bottom w:val="single" w:color="DDDDDD" w:sz="10" w:space="0"/>
              <w:right w:val="single" w:color="DDDDDD" w:sz="10" w:space="0"/>
            </w:tcBorders>
            <w:tcMar>
              <w:top w:w="8" w:type="dxa"/>
              <w:left w:w="8" w:type="dxa"/>
              <w:bottom w:w="8" w:type="dxa"/>
              <w:right w:w="8" w:type="dxa"/>
            </w:tcMar>
            <w:vAlign w:val="center"/>
          </w:tcPr>
          <w:p>
            <w:pPr>
              <w:snapToGrid/>
              <w:spacing w:before="0" w:after="0" w:line="240" w:lineRule="auto"/>
              <w:ind w:left="0" w:right="0"/>
              <w:jc w:val="left"/>
            </w:pPr>
            <w:r>
              <w:rPr>
                <w:rFonts w:hint="eastAsia" w:ascii="宋体" w:hAnsi="宋体" w:eastAsia="宋体" w:cs="宋体"/>
                <w:i w:val="0"/>
                <w:strike w:val="0"/>
                <w:color w:val="000000"/>
                <w:spacing w:val="0"/>
                <w:sz w:val="21"/>
                <w:u w:val="none"/>
              </w:rPr>
              <w:t>各校参赛学生</w:t>
            </w:r>
          </w:p>
        </w:tc>
        <w:tc>
          <w:tcPr>
            <w:tcW w:w="796" w:type="dxa"/>
            <w:tcBorders>
              <w:top w:val="single" w:color="DDDDDD" w:sz="0" w:space="0"/>
              <w:left w:val="single" w:color="DDDDDD" w:sz="0" w:space="0"/>
              <w:bottom w:val="single" w:color="DDDDDD" w:sz="10" w:space="0"/>
              <w:right w:val="single" w:color="DDDDDD" w:sz="10" w:space="0"/>
            </w:tcBorders>
            <w:tcMar>
              <w:top w:w="8" w:type="dxa"/>
              <w:left w:w="8" w:type="dxa"/>
              <w:bottom w:w="8" w:type="dxa"/>
              <w:right w:w="8" w:type="dxa"/>
            </w:tcMar>
            <w:vAlign w:val="center"/>
          </w:tcPr>
          <w:p>
            <w:pPr>
              <w:snapToGrid/>
              <w:spacing w:before="0" w:after="0" w:line="240" w:lineRule="auto"/>
              <w:ind w:left="0" w:right="0"/>
              <w:jc w:val="left"/>
            </w:pPr>
            <w:r>
              <w:rPr>
                <w:rFonts w:hint="eastAsia" w:ascii="宋体" w:hAnsi="宋体" w:eastAsia="宋体" w:cs="宋体"/>
                <w:i w:val="0"/>
                <w:strike w:val="0"/>
                <w:color w:val="000000"/>
                <w:spacing w:val="0"/>
                <w:sz w:val="21"/>
                <w:u w:val="none"/>
              </w:rPr>
              <w:t>虹景小学</w:t>
            </w:r>
          </w:p>
        </w:tc>
        <w:tc>
          <w:tcPr>
            <w:tcW w:w="928" w:type="dxa"/>
            <w:tcBorders>
              <w:top w:val="single" w:color="DDDDDD" w:sz="0" w:space="0"/>
              <w:left w:val="single" w:color="DDDDDD" w:sz="0" w:space="0"/>
              <w:bottom w:val="single" w:color="DDDDDD" w:sz="10" w:space="0"/>
              <w:right w:val="single" w:color="DDDDDD" w:sz="10" w:space="0"/>
            </w:tcBorders>
            <w:tcMar>
              <w:top w:w="8" w:type="dxa"/>
              <w:left w:w="8" w:type="dxa"/>
              <w:bottom w:w="8" w:type="dxa"/>
              <w:right w:w="8" w:type="dxa"/>
            </w:tcMar>
            <w:vAlign w:val="center"/>
          </w:tcPr>
          <w:p>
            <w:pPr>
              <w:snapToGrid/>
              <w:spacing w:before="0" w:after="0" w:line="240" w:lineRule="auto"/>
              <w:ind w:left="0" w:right="0"/>
              <w:jc w:val="left"/>
            </w:pPr>
            <w:r>
              <w:rPr>
                <w:rFonts w:hint="eastAsia" w:ascii="宋体" w:hAnsi="宋体" w:eastAsia="宋体" w:cs="宋体"/>
                <w:i w:val="0"/>
                <w:strike w:val="0"/>
                <w:color w:val="000000"/>
                <w:spacing w:val="0"/>
                <w:sz w:val="21"/>
                <w:u w:val="none"/>
              </w:rPr>
              <w:t>教师发展中心</w:t>
            </w:r>
          </w:p>
        </w:tc>
      </w:tr>
      <w:tr>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0" w:type="dxa"/>
            <w:left w:w="108" w:type="dxa"/>
            <w:bottom w:w="0" w:type="dxa"/>
            <w:right w:w="108" w:type="dxa"/>
          </w:tblCellMar>
        </w:tblPrEx>
        <w:tc>
          <w:tcPr>
            <w:tcW w:w="709" w:type="dxa"/>
            <w:vMerge w:val="continue"/>
            <w:tcBorders>
              <w:top w:val="single" w:color="000000" w:sz="0" w:space="0"/>
              <w:left w:val="single" w:color="DDDDDD" w:sz="10" w:space="0"/>
              <w:bottom w:val="single" w:color="DDDDDD" w:sz="10" w:space="0"/>
              <w:right w:val="single" w:color="DDDDDD" w:sz="10" w:space="0"/>
            </w:tcBorders>
            <w:tcMar>
              <w:top w:w="8" w:type="dxa"/>
              <w:left w:w="8" w:type="dxa"/>
              <w:bottom w:w="8" w:type="dxa"/>
              <w:right w:w="8" w:type="dxa"/>
            </w:tcMar>
            <w:vAlign w:val="center"/>
          </w:tcPr>
          <w:p>
            <w:pPr>
              <w:snapToGrid/>
              <w:spacing w:line="240" w:lineRule="auto"/>
            </w:pPr>
          </w:p>
        </w:tc>
        <w:tc>
          <w:tcPr>
            <w:tcW w:w="709" w:type="dxa"/>
            <w:tcBorders>
              <w:top w:val="single" w:color="DDDDDD" w:sz="0" w:space="0"/>
              <w:left w:val="single" w:color="DDDDDD" w:sz="0" w:space="0"/>
              <w:bottom w:val="single" w:color="DDDDDD" w:sz="10" w:space="0"/>
              <w:right w:val="single" w:color="DDDDDD" w:sz="10" w:space="0"/>
            </w:tcBorders>
            <w:tcMar>
              <w:top w:w="8" w:type="dxa"/>
              <w:left w:w="8" w:type="dxa"/>
              <w:bottom w:w="8" w:type="dxa"/>
              <w:right w:w="8" w:type="dxa"/>
            </w:tcMar>
            <w:vAlign w:val="center"/>
          </w:tcPr>
          <w:p>
            <w:pPr>
              <w:snapToGrid/>
              <w:spacing w:before="0" w:after="0" w:line="240" w:lineRule="auto"/>
              <w:ind w:left="0" w:right="0"/>
              <w:jc w:val="left"/>
            </w:pPr>
            <w:r>
              <w:rPr>
                <w:rFonts w:ascii="宋体" w:hAnsi="宋体" w:eastAsia="宋体" w:cs="宋体"/>
                <w:i w:val="0"/>
                <w:strike w:val="0"/>
                <w:color w:val="000000"/>
                <w:spacing w:val="0"/>
                <w:sz w:val="21"/>
                <w:u w:val="none"/>
              </w:rPr>
              <w:t>15:30</w:t>
            </w:r>
          </w:p>
        </w:tc>
        <w:tc>
          <w:tcPr>
            <w:tcW w:w="709" w:type="dxa"/>
            <w:tcBorders>
              <w:top w:val="single" w:color="DDDDDD" w:sz="0" w:space="0"/>
              <w:left w:val="single" w:color="DDDDDD" w:sz="0" w:space="0"/>
              <w:bottom w:val="single" w:color="DDDDDD" w:sz="10" w:space="0"/>
              <w:right w:val="single" w:color="DDDDDD" w:sz="10" w:space="0"/>
            </w:tcBorders>
            <w:tcMar>
              <w:top w:w="8" w:type="dxa"/>
              <w:left w:w="8" w:type="dxa"/>
              <w:bottom w:w="8" w:type="dxa"/>
              <w:right w:w="8" w:type="dxa"/>
            </w:tcMar>
            <w:vAlign w:val="center"/>
          </w:tcPr>
          <w:p>
            <w:pPr>
              <w:snapToGrid/>
              <w:spacing w:before="0" w:after="0" w:line="240" w:lineRule="auto"/>
              <w:ind w:left="0" w:right="0"/>
              <w:jc w:val="left"/>
            </w:pPr>
            <w:r>
              <w:rPr>
                <w:rFonts w:ascii="宋体" w:hAnsi="宋体" w:eastAsia="宋体" w:cs="宋体"/>
                <w:i w:val="0"/>
                <w:strike w:val="0"/>
                <w:color w:val="000000"/>
                <w:spacing w:val="0"/>
                <w:sz w:val="24"/>
                <w:u w:val="none"/>
              </w:rPr>
              <w:t> </w:t>
            </w:r>
          </w:p>
        </w:tc>
        <w:tc>
          <w:tcPr>
            <w:tcW w:w="3335" w:type="dxa"/>
            <w:tcBorders>
              <w:top w:val="single" w:color="DDDDDD" w:sz="0" w:space="0"/>
              <w:left w:val="single" w:color="DDDDDD" w:sz="0" w:space="0"/>
              <w:bottom w:val="single" w:color="DDDDDD" w:sz="10" w:space="0"/>
              <w:right w:val="single" w:color="DDDDDD" w:sz="10" w:space="0"/>
            </w:tcBorders>
            <w:tcMar>
              <w:top w:w="8" w:type="dxa"/>
              <w:left w:w="8" w:type="dxa"/>
              <w:bottom w:w="8" w:type="dxa"/>
              <w:right w:w="8" w:type="dxa"/>
            </w:tcMar>
            <w:vAlign w:val="center"/>
          </w:tcPr>
          <w:p>
            <w:pPr>
              <w:snapToGrid/>
              <w:spacing w:before="0" w:after="0" w:line="240" w:lineRule="auto"/>
              <w:ind w:left="0" w:right="0"/>
              <w:jc w:val="left"/>
            </w:pPr>
            <w:r>
              <w:rPr>
                <w:rFonts w:hint="eastAsia" w:ascii="宋体" w:hAnsi="宋体" w:eastAsia="宋体" w:cs="宋体"/>
                <w:i w:val="0"/>
                <w:strike w:val="0"/>
                <w:color w:val="000000"/>
                <w:spacing w:val="0"/>
                <w:sz w:val="21"/>
                <w:u w:val="none"/>
              </w:rPr>
              <w:t>人工智能赋能教育高质量发展推进研讨会</w:t>
            </w:r>
          </w:p>
        </w:tc>
        <w:tc>
          <w:tcPr>
            <w:tcW w:w="928" w:type="dxa"/>
            <w:tcBorders>
              <w:top w:val="single" w:color="DDDDDD" w:sz="0" w:space="0"/>
              <w:left w:val="single" w:color="DDDDDD" w:sz="0" w:space="0"/>
              <w:bottom w:val="single" w:color="DDDDDD" w:sz="10" w:space="0"/>
              <w:right w:val="single" w:color="DDDDDD" w:sz="10" w:space="0"/>
            </w:tcBorders>
            <w:tcMar>
              <w:top w:w="8" w:type="dxa"/>
              <w:left w:w="8" w:type="dxa"/>
              <w:bottom w:w="8" w:type="dxa"/>
              <w:right w:w="8" w:type="dxa"/>
            </w:tcMar>
            <w:vAlign w:val="center"/>
          </w:tcPr>
          <w:p>
            <w:pPr>
              <w:snapToGrid/>
              <w:spacing w:before="0" w:after="0" w:line="240" w:lineRule="auto"/>
              <w:ind w:left="0" w:right="0"/>
              <w:jc w:val="left"/>
            </w:pPr>
            <w:r>
              <w:rPr>
                <w:rFonts w:hint="eastAsia" w:ascii="宋体" w:hAnsi="宋体" w:eastAsia="宋体" w:cs="宋体"/>
                <w:i w:val="0"/>
                <w:strike w:val="0"/>
                <w:color w:val="000000"/>
                <w:spacing w:val="0"/>
                <w:sz w:val="21"/>
                <w:u w:val="none"/>
              </w:rPr>
              <w:t>许嫣娜</w:t>
            </w:r>
          </w:p>
        </w:tc>
        <w:tc>
          <w:tcPr>
            <w:tcW w:w="928" w:type="dxa"/>
            <w:tcBorders>
              <w:top w:val="single" w:color="DDDDDD" w:sz="0" w:space="0"/>
              <w:left w:val="single" w:color="DDDDDD" w:sz="0" w:space="0"/>
              <w:bottom w:val="single" w:color="DDDDDD" w:sz="10" w:space="0"/>
              <w:right w:val="single" w:color="DDDDDD" w:sz="10" w:space="0"/>
            </w:tcBorders>
            <w:tcMar>
              <w:top w:w="8" w:type="dxa"/>
              <w:left w:w="8" w:type="dxa"/>
              <w:bottom w:w="8" w:type="dxa"/>
              <w:right w:w="8" w:type="dxa"/>
            </w:tcMar>
            <w:vAlign w:val="center"/>
          </w:tcPr>
          <w:p>
            <w:pPr>
              <w:snapToGrid/>
              <w:spacing w:before="0" w:after="0" w:line="240" w:lineRule="auto"/>
              <w:ind w:left="0" w:right="0"/>
              <w:jc w:val="left"/>
            </w:pPr>
            <w:r>
              <w:rPr>
                <w:rFonts w:hint="eastAsia" w:ascii="宋体" w:hAnsi="宋体" w:eastAsia="宋体" w:cs="宋体"/>
                <w:i w:val="0"/>
                <w:strike w:val="0"/>
                <w:color w:val="000000"/>
                <w:spacing w:val="0"/>
                <w:sz w:val="21"/>
                <w:u w:val="none"/>
              </w:rPr>
              <w:t>相关人员</w:t>
            </w:r>
          </w:p>
        </w:tc>
        <w:tc>
          <w:tcPr>
            <w:tcW w:w="796" w:type="dxa"/>
            <w:tcBorders>
              <w:top w:val="single" w:color="DDDDDD" w:sz="0" w:space="0"/>
              <w:left w:val="single" w:color="DDDDDD" w:sz="0" w:space="0"/>
              <w:bottom w:val="single" w:color="DDDDDD" w:sz="10" w:space="0"/>
              <w:right w:val="single" w:color="DDDDDD" w:sz="10" w:space="0"/>
            </w:tcBorders>
            <w:tcMar>
              <w:top w:w="8" w:type="dxa"/>
              <w:left w:w="8" w:type="dxa"/>
              <w:bottom w:w="8" w:type="dxa"/>
              <w:right w:w="8" w:type="dxa"/>
            </w:tcMar>
            <w:vAlign w:val="center"/>
          </w:tcPr>
          <w:p>
            <w:pPr>
              <w:snapToGrid/>
              <w:spacing w:before="0" w:after="0" w:line="240" w:lineRule="auto"/>
              <w:ind w:left="0" w:right="0"/>
              <w:jc w:val="left"/>
            </w:pPr>
            <w:r>
              <w:rPr>
                <w:rFonts w:hint="eastAsia" w:ascii="宋体" w:hAnsi="宋体" w:eastAsia="宋体" w:cs="宋体"/>
                <w:i w:val="0"/>
                <w:strike w:val="0"/>
                <w:color w:val="000000"/>
                <w:spacing w:val="0"/>
                <w:sz w:val="21"/>
                <w:u w:val="none"/>
              </w:rPr>
              <w:t>科促中心1019会议室</w:t>
            </w:r>
          </w:p>
        </w:tc>
        <w:tc>
          <w:tcPr>
            <w:tcW w:w="928" w:type="dxa"/>
            <w:tcBorders>
              <w:top w:val="single" w:color="DDDDDD" w:sz="0" w:space="0"/>
              <w:left w:val="single" w:color="DDDDDD" w:sz="0" w:space="0"/>
              <w:bottom w:val="single" w:color="DDDDDD" w:sz="10" w:space="0"/>
              <w:right w:val="single" w:color="DDDDDD" w:sz="10" w:space="0"/>
            </w:tcBorders>
            <w:tcMar>
              <w:top w:w="8" w:type="dxa"/>
              <w:left w:w="8" w:type="dxa"/>
              <w:bottom w:w="8" w:type="dxa"/>
              <w:right w:w="8" w:type="dxa"/>
            </w:tcMar>
            <w:vAlign w:val="center"/>
          </w:tcPr>
          <w:p>
            <w:pPr>
              <w:snapToGrid/>
              <w:spacing w:before="0" w:after="0" w:line="240" w:lineRule="auto"/>
              <w:ind w:left="0" w:right="0"/>
              <w:jc w:val="left"/>
            </w:pPr>
            <w:r>
              <w:rPr>
                <w:rFonts w:hint="eastAsia" w:ascii="宋体" w:hAnsi="宋体" w:eastAsia="宋体" w:cs="宋体"/>
                <w:i w:val="0"/>
                <w:strike w:val="0"/>
                <w:color w:val="000000"/>
                <w:spacing w:val="0"/>
                <w:sz w:val="21"/>
                <w:u w:val="none"/>
              </w:rPr>
              <w:t>办公室</w:t>
            </w:r>
          </w:p>
        </w:tc>
      </w:tr>
      <w:tr>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0" w:type="dxa"/>
            <w:left w:w="108" w:type="dxa"/>
            <w:bottom w:w="0" w:type="dxa"/>
            <w:right w:w="108" w:type="dxa"/>
          </w:tblCellMar>
        </w:tblPrEx>
        <w:tc>
          <w:tcPr>
            <w:tcW w:w="709" w:type="dxa"/>
            <w:vMerge w:val="restart"/>
            <w:tcBorders>
              <w:top w:val="single" w:color="DDDDDD" w:sz="0" w:space="0"/>
              <w:left w:val="single" w:color="DDDDDD" w:sz="10" w:space="0"/>
              <w:bottom w:val="single" w:color="DDDDDD" w:sz="10" w:space="0"/>
              <w:right w:val="single" w:color="DDDDDD" w:sz="10" w:space="0"/>
            </w:tcBorders>
            <w:tcMar>
              <w:top w:w="8" w:type="dxa"/>
              <w:left w:w="8" w:type="dxa"/>
              <w:bottom w:w="8" w:type="dxa"/>
              <w:right w:w="8" w:type="dxa"/>
            </w:tcMar>
            <w:vAlign w:val="center"/>
          </w:tcPr>
          <w:p>
            <w:pPr>
              <w:snapToGrid/>
              <w:spacing w:before="0" w:after="0" w:line="240" w:lineRule="auto"/>
              <w:ind w:left="0" w:right="0"/>
              <w:jc w:val="center"/>
            </w:pPr>
            <w:r>
              <w:rPr>
                <w:rFonts w:hint="eastAsia" w:ascii="宋体" w:hAnsi="宋体" w:eastAsia="宋体" w:cs="宋体"/>
                <w:i w:val="0"/>
                <w:strike w:val="0"/>
                <w:color w:val="000000"/>
                <w:spacing w:val="0"/>
                <w:sz w:val="21"/>
                <w:u w:val="none"/>
              </w:rPr>
              <w:t>9月29日</w:t>
            </w:r>
          </w:p>
          <w:p>
            <w:pPr>
              <w:snapToGrid/>
              <w:spacing w:before="0" w:after="0" w:line="240" w:lineRule="auto"/>
              <w:ind w:left="0" w:right="0"/>
              <w:jc w:val="center"/>
            </w:pPr>
            <w:r>
              <w:rPr>
                <w:rFonts w:hint="eastAsia" w:ascii="宋体" w:hAnsi="宋体" w:eastAsia="宋体" w:cs="宋体"/>
                <w:i w:val="0"/>
                <w:strike w:val="0"/>
                <w:color w:val="000000"/>
                <w:spacing w:val="0"/>
                <w:sz w:val="21"/>
                <w:u w:val="none"/>
              </w:rPr>
              <w:t>星期二</w:t>
            </w:r>
          </w:p>
        </w:tc>
        <w:tc>
          <w:tcPr>
            <w:tcW w:w="709" w:type="dxa"/>
            <w:tcBorders>
              <w:top w:val="single" w:color="DDDDDD" w:sz="0" w:space="0"/>
              <w:left w:val="single" w:color="DDDDDD" w:sz="0" w:space="0"/>
              <w:bottom w:val="single" w:color="DDDDDD" w:sz="10" w:space="0"/>
              <w:right w:val="single" w:color="DDDDDD" w:sz="10" w:space="0"/>
            </w:tcBorders>
            <w:tcMar>
              <w:top w:w="8" w:type="dxa"/>
              <w:left w:w="8" w:type="dxa"/>
              <w:bottom w:w="8" w:type="dxa"/>
              <w:right w:w="8" w:type="dxa"/>
            </w:tcMar>
            <w:vAlign w:val="center"/>
          </w:tcPr>
          <w:p>
            <w:pPr>
              <w:snapToGrid/>
              <w:spacing w:before="0" w:after="0" w:line="240" w:lineRule="auto"/>
              <w:ind w:left="0" w:right="0"/>
              <w:jc w:val="left"/>
            </w:pPr>
            <w:r>
              <w:rPr>
                <w:rFonts w:ascii="宋体" w:hAnsi="宋体" w:eastAsia="宋体" w:cs="宋体"/>
                <w:i w:val="0"/>
                <w:strike w:val="0"/>
                <w:color w:val="000000"/>
                <w:spacing w:val="0"/>
                <w:sz w:val="21"/>
                <w:u w:val="none"/>
              </w:rPr>
              <w:t>13:00</w:t>
            </w:r>
          </w:p>
        </w:tc>
        <w:tc>
          <w:tcPr>
            <w:tcW w:w="709" w:type="dxa"/>
            <w:tcBorders>
              <w:top w:val="single" w:color="000000" w:sz="0" w:space="0"/>
              <w:left w:val="single" w:color="DDDDDD" w:sz="0" w:space="0"/>
              <w:bottom w:val="single" w:color="DDDDDD" w:sz="10" w:space="0"/>
              <w:right w:val="single" w:color="DDDDDD" w:sz="10" w:space="0"/>
            </w:tcBorders>
            <w:tcMar>
              <w:top w:w="8" w:type="dxa"/>
              <w:left w:w="8" w:type="dxa"/>
              <w:bottom w:w="8" w:type="dxa"/>
              <w:right w:w="8" w:type="dxa"/>
            </w:tcMar>
            <w:vAlign w:val="center"/>
          </w:tcPr>
          <w:p>
            <w:pPr>
              <w:snapToGrid/>
              <w:spacing w:before="0" w:after="0" w:line="240" w:lineRule="auto"/>
              <w:ind w:left="0" w:right="0"/>
              <w:jc w:val="left"/>
            </w:pPr>
            <w:r>
              <w:rPr>
                <w:rFonts w:ascii="宋体" w:hAnsi="宋体" w:eastAsia="宋体" w:cs="宋体"/>
                <w:i w:val="0"/>
                <w:strike w:val="0"/>
                <w:color w:val="000000"/>
                <w:spacing w:val="0"/>
                <w:sz w:val="21"/>
                <w:u w:val="none"/>
              </w:rPr>
              <w:t>15:30</w:t>
            </w:r>
          </w:p>
        </w:tc>
        <w:tc>
          <w:tcPr>
            <w:tcW w:w="3335" w:type="dxa"/>
            <w:tcBorders>
              <w:top w:val="single" w:color="000000" w:sz="0" w:space="0"/>
              <w:left w:val="single" w:color="DDDDDD" w:sz="0" w:space="0"/>
              <w:bottom w:val="single" w:color="DDDDDD" w:sz="10" w:space="0"/>
              <w:right w:val="single" w:color="DDDDDD" w:sz="10" w:space="0"/>
            </w:tcBorders>
            <w:tcMar>
              <w:top w:w="8" w:type="dxa"/>
              <w:left w:w="8" w:type="dxa"/>
              <w:bottom w:w="8" w:type="dxa"/>
              <w:right w:w="8" w:type="dxa"/>
            </w:tcMar>
            <w:vAlign w:val="center"/>
          </w:tcPr>
          <w:p>
            <w:pPr>
              <w:snapToGrid/>
              <w:spacing w:before="0" w:after="0" w:line="240" w:lineRule="auto"/>
              <w:ind w:left="0" w:right="0"/>
              <w:jc w:val="left"/>
            </w:pPr>
            <w:r>
              <w:rPr>
                <w:rFonts w:hint="eastAsia" w:ascii="宋体" w:hAnsi="宋体" w:eastAsia="宋体" w:cs="宋体"/>
                <w:i w:val="0"/>
                <w:strike w:val="0"/>
                <w:color w:val="000000"/>
                <w:spacing w:val="0"/>
                <w:sz w:val="21"/>
                <w:u w:val="none"/>
              </w:rPr>
              <w:t>天宁区小学语文幼小衔接专题研讨活动</w:t>
            </w:r>
          </w:p>
        </w:tc>
        <w:tc>
          <w:tcPr>
            <w:tcW w:w="928" w:type="dxa"/>
            <w:tcBorders>
              <w:top w:val="single" w:color="000000" w:sz="0" w:space="0"/>
              <w:left w:val="single" w:color="DDDDDD" w:sz="0" w:space="0"/>
              <w:bottom w:val="single" w:color="DDDDDD" w:sz="10" w:space="0"/>
              <w:right w:val="single" w:color="DDDDDD" w:sz="10" w:space="0"/>
            </w:tcBorders>
            <w:tcMar>
              <w:top w:w="8" w:type="dxa"/>
              <w:left w:w="8" w:type="dxa"/>
              <w:bottom w:w="8" w:type="dxa"/>
              <w:right w:w="8" w:type="dxa"/>
            </w:tcMar>
            <w:vAlign w:val="center"/>
          </w:tcPr>
          <w:p>
            <w:pPr>
              <w:snapToGrid/>
              <w:spacing w:before="0" w:after="0" w:line="240" w:lineRule="auto"/>
              <w:ind w:left="0" w:right="0"/>
              <w:jc w:val="left"/>
            </w:pPr>
            <w:r>
              <w:rPr>
                <w:rFonts w:ascii="宋体" w:hAnsi="宋体" w:eastAsia="宋体" w:cs="宋体"/>
                <w:i w:val="0"/>
                <w:strike w:val="0"/>
                <w:color w:val="000000"/>
                <w:spacing w:val="0"/>
                <w:sz w:val="24"/>
                <w:u w:val="none"/>
              </w:rPr>
              <w:t> </w:t>
            </w:r>
          </w:p>
        </w:tc>
        <w:tc>
          <w:tcPr>
            <w:tcW w:w="928" w:type="dxa"/>
            <w:tcBorders>
              <w:top w:val="single" w:color="000000" w:sz="0" w:space="0"/>
              <w:left w:val="single" w:color="DDDDDD" w:sz="0" w:space="0"/>
              <w:bottom w:val="single" w:color="DDDDDD" w:sz="10" w:space="0"/>
              <w:right w:val="single" w:color="DDDDDD" w:sz="10" w:space="0"/>
            </w:tcBorders>
            <w:tcMar>
              <w:top w:w="8" w:type="dxa"/>
              <w:left w:w="8" w:type="dxa"/>
              <w:bottom w:w="8" w:type="dxa"/>
              <w:right w:w="8" w:type="dxa"/>
            </w:tcMar>
            <w:vAlign w:val="center"/>
          </w:tcPr>
          <w:p>
            <w:pPr>
              <w:snapToGrid/>
              <w:spacing w:before="0" w:after="0" w:line="240" w:lineRule="auto"/>
              <w:ind w:left="0" w:right="0"/>
              <w:jc w:val="left"/>
            </w:pPr>
            <w:r>
              <w:rPr>
                <w:rFonts w:hint="eastAsia" w:ascii="宋体" w:hAnsi="宋体" w:eastAsia="宋体" w:cs="宋体"/>
                <w:i w:val="0"/>
                <w:strike w:val="0"/>
                <w:color w:val="000000"/>
                <w:spacing w:val="0"/>
                <w:sz w:val="21"/>
                <w:u w:val="none"/>
              </w:rPr>
              <w:t>天宁区各校语文学科责任人或教研组长、一年级语文教师2-5人</w:t>
            </w:r>
            <w:r>
              <w:rPr>
                <w:rFonts w:hint="eastAsia" w:ascii="宋体" w:hAnsi="宋体" w:eastAsia="宋体" w:cs="宋体"/>
                <w:b/>
                <w:bCs/>
                <w:i w:val="0"/>
                <w:strike w:val="0"/>
                <w:color w:val="000000"/>
                <w:spacing w:val="0"/>
                <w:sz w:val="21"/>
                <w:u w:val="none"/>
              </w:rPr>
              <w:t>（张瑜 徐群）</w:t>
            </w:r>
          </w:p>
        </w:tc>
        <w:tc>
          <w:tcPr>
            <w:tcW w:w="796" w:type="dxa"/>
            <w:tcBorders>
              <w:top w:val="single" w:color="000000" w:sz="0" w:space="0"/>
              <w:left w:val="single" w:color="DDDDDD" w:sz="0" w:space="0"/>
              <w:bottom w:val="single" w:color="DDDDDD" w:sz="10" w:space="0"/>
              <w:right w:val="single" w:color="DDDDDD" w:sz="10" w:space="0"/>
            </w:tcBorders>
            <w:tcMar>
              <w:top w:w="8" w:type="dxa"/>
              <w:left w:w="8" w:type="dxa"/>
              <w:bottom w:w="8" w:type="dxa"/>
              <w:right w:w="8" w:type="dxa"/>
            </w:tcMar>
            <w:vAlign w:val="center"/>
          </w:tcPr>
          <w:p>
            <w:pPr>
              <w:snapToGrid/>
              <w:spacing w:before="0" w:after="0" w:line="240" w:lineRule="auto"/>
              <w:ind w:left="0" w:right="0"/>
              <w:jc w:val="left"/>
            </w:pPr>
            <w:r>
              <w:rPr>
                <w:rFonts w:hint="eastAsia" w:ascii="宋体" w:hAnsi="宋体" w:eastAsia="宋体" w:cs="宋体"/>
                <w:i w:val="0"/>
                <w:strike w:val="0"/>
                <w:color w:val="000000"/>
                <w:spacing w:val="0"/>
                <w:sz w:val="21"/>
                <w:u w:val="none"/>
              </w:rPr>
              <w:t>博爱教育集团怡康校区一楼报告厅</w:t>
            </w:r>
          </w:p>
        </w:tc>
        <w:tc>
          <w:tcPr>
            <w:tcW w:w="928" w:type="dxa"/>
            <w:tcBorders>
              <w:top w:val="single" w:color="000000" w:sz="0" w:space="0"/>
              <w:left w:val="single" w:color="DDDDDD" w:sz="0" w:space="0"/>
              <w:bottom w:val="single" w:color="DDDDDD" w:sz="10" w:space="0"/>
              <w:right w:val="single" w:color="DDDDDD" w:sz="10" w:space="0"/>
            </w:tcBorders>
            <w:tcMar>
              <w:top w:w="8" w:type="dxa"/>
              <w:left w:w="8" w:type="dxa"/>
              <w:bottom w:w="8" w:type="dxa"/>
              <w:right w:w="8" w:type="dxa"/>
            </w:tcMar>
            <w:vAlign w:val="center"/>
          </w:tcPr>
          <w:p>
            <w:pPr>
              <w:snapToGrid/>
              <w:spacing w:before="0" w:after="0" w:line="240" w:lineRule="auto"/>
              <w:ind w:left="0" w:right="0"/>
              <w:jc w:val="left"/>
            </w:pPr>
            <w:r>
              <w:rPr>
                <w:rFonts w:hint="eastAsia" w:ascii="宋体" w:hAnsi="宋体" w:eastAsia="宋体" w:cs="宋体"/>
                <w:i w:val="0"/>
                <w:strike w:val="0"/>
                <w:color w:val="000000"/>
                <w:spacing w:val="0"/>
                <w:sz w:val="21"/>
                <w:u w:val="none"/>
              </w:rPr>
              <w:t>教师发展中心</w:t>
            </w:r>
          </w:p>
        </w:tc>
      </w:tr>
      <w:tr>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0" w:type="dxa"/>
            <w:left w:w="108" w:type="dxa"/>
            <w:bottom w:w="0" w:type="dxa"/>
            <w:right w:w="108" w:type="dxa"/>
          </w:tblCellMar>
        </w:tblPrEx>
        <w:tc>
          <w:tcPr>
            <w:tcW w:w="709" w:type="dxa"/>
            <w:vMerge w:val="continue"/>
            <w:tcBorders>
              <w:top w:val="single" w:color="000000" w:sz="0" w:space="0"/>
              <w:left w:val="single" w:color="DDDDDD" w:sz="10" w:space="0"/>
              <w:bottom w:val="single" w:color="DDDDDD" w:sz="10" w:space="0"/>
              <w:right w:val="single" w:color="DDDDDD" w:sz="10" w:space="0"/>
            </w:tcBorders>
            <w:tcMar>
              <w:top w:w="8" w:type="dxa"/>
              <w:left w:w="8" w:type="dxa"/>
              <w:bottom w:w="8" w:type="dxa"/>
              <w:right w:w="8" w:type="dxa"/>
            </w:tcMar>
            <w:vAlign w:val="center"/>
          </w:tcPr>
          <w:p>
            <w:pPr>
              <w:snapToGrid/>
              <w:spacing w:line="240" w:lineRule="auto"/>
            </w:pPr>
          </w:p>
        </w:tc>
        <w:tc>
          <w:tcPr>
            <w:tcW w:w="709" w:type="dxa"/>
            <w:tcBorders>
              <w:top w:val="single" w:color="DDDDDD" w:sz="0" w:space="0"/>
              <w:left w:val="single" w:color="DDDDDD" w:sz="0" w:space="0"/>
              <w:bottom w:val="single" w:color="DDDDDD" w:sz="10" w:space="0"/>
              <w:right w:val="single" w:color="DDDDDD" w:sz="10" w:space="0"/>
            </w:tcBorders>
            <w:tcMar>
              <w:top w:w="8" w:type="dxa"/>
              <w:left w:w="8" w:type="dxa"/>
              <w:bottom w:w="8" w:type="dxa"/>
              <w:right w:w="8" w:type="dxa"/>
            </w:tcMar>
            <w:vAlign w:val="center"/>
          </w:tcPr>
          <w:p>
            <w:pPr>
              <w:snapToGrid/>
              <w:spacing w:before="0" w:after="0" w:line="240" w:lineRule="auto"/>
              <w:ind w:left="0" w:right="0"/>
              <w:jc w:val="left"/>
            </w:pPr>
            <w:r>
              <w:rPr>
                <w:rFonts w:ascii="宋体" w:hAnsi="宋体" w:eastAsia="宋体" w:cs="宋体"/>
                <w:i w:val="0"/>
                <w:strike w:val="0"/>
                <w:color w:val="000000"/>
                <w:spacing w:val="0"/>
                <w:sz w:val="21"/>
                <w:u w:val="none"/>
              </w:rPr>
              <w:t>13:00</w:t>
            </w:r>
          </w:p>
        </w:tc>
        <w:tc>
          <w:tcPr>
            <w:tcW w:w="709" w:type="dxa"/>
            <w:tcBorders>
              <w:top w:val="single" w:color="DDDDDD" w:sz="0" w:space="0"/>
              <w:left w:val="single" w:color="DDDDDD" w:sz="0" w:space="0"/>
              <w:bottom w:val="single" w:color="DDDDDD" w:sz="10" w:space="0"/>
              <w:right w:val="single" w:color="DDDDDD" w:sz="10" w:space="0"/>
            </w:tcBorders>
            <w:tcMar>
              <w:top w:w="8" w:type="dxa"/>
              <w:left w:w="8" w:type="dxa"/>
              <w:bottom w:w="8" w:type="dxa"/>
              <w:right w:w="8" w:type="dxa"/>
            </w:tcMar>
            <w:vAlign w:val="center"/>
          </w:tcPr>
          <w:p>
            <w:pPr>
              <w:snapToGrid/>
              <w:spacing w:before="0" w:after="0" w:line="240" w:lineRule="auto"/>
              <w:ind w:left="0" w:right="0"/>
              <w:jc w:val="left"/>
            </w:pPr>
            <w:r>
              <w:rPr>
                <w:rFonts w:ascii="宋体" w:hAnsi="宋体" w:eastAsia="宋体" w:cs="宋体"/>
                <w:i w:val="0"/>
                <w:strike w:val="0"/>
                <w:color w:val="000000"/>
                <w:spacing w:val="0"/>
                <w:sz w:val="21"/>
                <w:u w:val="none"/>
              </w:rPr>
              <w:t>16:00</w:t>
            </w:r>
          </w:p>
        </w:tc>
        <w:tc>
          <w:tcPr>
            <w:tcW w:w="3335" w:type="dxa"/>
            <w:tcBorders>
              <w:top w:val="single" w:color="000000" w:sz="0" w:space="0"/>
              <w:left w:val="single" w:color="DDDDDD" w:sz="0" w:space="0"/>
              <w:bottom w:val="single" w:color="DDDDDD" w:sz="10" w:space="0"/>
              <w:right w:val="single" w:color="DDDDDD" w:sz="10" w:space="0"/>
            </w:tcBorders>
            <w:tcMar>
              <w:top w:w="8" w:type="dxa"/>
              <w:left w:w="8" w:type="dxa"/>
              <w:bottom w:w="8" w:type="dxa"/>
              <w:right w:w="8" w:type="dxa"/>
            </w:tcMar>
            <w:vAlign w:val="center"/>
          </w:tcPr>
          <w:p>
            <w:pPr>
              <w:snapToGrid/>
              <w:spacing w:before="0" w:after="0" w:line="240" w:lineRule="auto"/>
              <w:ind w:left="0" w:right="0"/>
              <w:jc w:val="left"/>
            </w:pPr>
            <w:r>
              <w:rPr>
                <w:rFonts w:hint="eastAsia" w:ascii="宋体" w:hAnsi="宋体" w:eastAsia="宋体" w:cs="宋体"/>
                <w:i w:val="0"/>
                <w:strike w:val="0"/>
                <w:color w:val="000000"/>
                <w:spacing w:val="0"/>
                <w:sz w:val="21"/>
                <w:u w:val="none"/>
              </w:rPr>
              <w:t>“聚焦新课标 赋能新课堂” ——天宁区小学数学新教材教学系列培训暨省规划课题《指向教师课标实践能力提升的“新教材”区域教学研究》活动</w:t>
            </w:r>
          </w:p>
        </w:tc>
        <w:tc>
          <w:tcPr>
            <w:tcW w:w="928" w:type="dxa"/>
            <w:tcBorders>
              <w:top w:val="single" w:color="000000" w:sz="0" w:space="0"/>
              <w:left w:val="single" w:color="DDDDDD" w:sz="0" w:space="0"/>
              <w:bottom w:val="single" w:color="DDDDDD" w:sz="10" w:space="0"/>
              <w:right w:val="single" w:color="DDDDDD" w:sz="10" w:space="0"/>
            </w:tcBorders>
            <w:tcMar>
              <w:top w:w="8" w:type="dxa"/>
              <w:left w:w="8" w:type="dxa"/>
              <w:bottom w:w="8" w:type="dxa"/>
              <w:right w:w="8" w:type="dxa"/>
            </w:tcMar>
            <w:vAlign w:val="center"/>
          </w:tcPr>
          <w:p>
            <w:pPr>
              <w:snapToGrid/>
              <w:spacing w:before="0" w:after="0" w:line="240" w:lineRule="auto"/>
              <w:ind w:left="0" w:right="0"/>
              <w:jc w:val="left"/>
            </w:pPr>
            <w:r>
              <w:rPr>
                <w:rFonts w:ascii="宋体" w:hAnsi="宋体" w:eastAsia="宋体" w:cs="宋体"/>
                <w:i w:val="0"/>
                <w:strike w:val="0"/>
                <w:color w:val="000000"/>
                <w:spacing w:val="0"/>
                <w:sz w:val="24"/>
                <w:u w:val="none"/>
              </w:rPr>
              <w:t> </w:t>
            </w:r>
          </w:p>
        </w:tc>
        <w:tc>
          <w:tcPr>
            <w:tcW w:w="928" w:type="dxa"/>
            <w:tcBorders>
              <w:top w:val="single" w:color="000000" w:sz="0" w:space="0"/>
              <w:left w:val="single" w:color="DDDDDD" w:sz="0" w:space="0"/>
              <w:bottom w:val="single" w:color="DDDDDD" w:sz="10" w:space="0"/>
              <w:right w:val="single" w:color="DDDDDD" w:sz="10" w:space="0"/>
            </w:tcBorders>
            <w:tcMar>
              <w:top w:w="8" w:type="dxa"/>
              <w:left w:w="8" w:type="dxa"/>
              <w:bottom w:w="8" w:type="dxa"/>
              <w:right w:w="8" w:type="dxa"/>
            </w:tcMar>
            <w:vAlign w:val="center"/>
          </w:tcPr>
          <w:p>
            <w:pPr>
              <w:snapToGrid/>
              <w:spacing w:before="0" w:after="0" w:line="240" w:lineRule="auto"/>
              <w:ind w:left="0" w:right="0"/>
              <w:jc w:val="left"/>
            </w:pPr>
            <w:r>
              <w:rPr>
                <w:rFonts w:hint="eastAsia" w:ascii="宋体" w:hAnsi="宋体" w:eastAsia="宋体" w:cs="宋体"/>
                <w:i w:val="0"/>
                <w:strike w:val="0"/>
                <w:color w:val="000000"/>
                <w:spacing w:val="0"/>
                <w:sz w:val="21"/>
                <w:u w:val="none"/>
              </w:rPr>
              <w:t>各校四、六年级数学教师，学科责任人或教研组长</w:t>
            </w:r>
            <w:r>
              <w:rPr>
                <w:rFonts w:hint="eastAsia" w:ascii="宋体" w:hAnsi="宋体" w:eastAsia="宋体" w:cs="宋体"/>
                <w:b/>
                <w:bCs/>
                <w:i w:val="0"/>
                <w:strike w:val="0"/>
                <w:color w:val="000000"/>
                <w:spacing w:val="0"/>
                <w:sz w:val="21"/>
                <w:u w:val="none"/>
              </w:rPr>
              <w:t>(郭鸿星、吴迎春等）</w:t>
            </w:r>
          </w:p>
        </w:tc>
        <w:tc>
          <w:tcPr>
            <w:tcW w:w="796" w:type="dxa"/>
            <w:tcBorders>
              <w:top w:val="single" w:color="000000" w:sz="0" w:space="0"/>
              <w:left w:val="single" w:color="DDDDDD" w:sz="0" w:space="0"/>
              <w:bottom w:val="single" w:color="DDDDDD" w:sz="10" w:space="0"/>
              <w:right w:val="single" w:color="DDDDDD" w:sz="10" w:space="0"/>
            </w:tcBorders>
            <w:tcMar>
              <w:top w:w="8" w:type="dxa"/>
              <w:left w:w="8" w:type="dxa"/>
              <w:bottom w:w="8" w:type="dxa"/>
              <w:right w:w="8" w:type="dxa"/>
            </w:tcMar>
            <w:vAlign w:val="center"/>
          </w:tcPr>
          <w:p>
            <w:pPr>
              <w:snapToGrid/>
              <w:spacing w:before="0" w:after="0" w:line="240" w:lineRule="auto"/>
              <w:ind w:left="0" w:right="0"/>
              <w:jc w:val="left"/>
            </w:pPr>
            <w:r>
              <w:rPr>
                <w:rFonts w:hint="eastAsia" w:ascii="宋体" w:hAnsi="宋体" w:eastAsia="宋体" w:cs="宋体"/>
                <w:i w:val="0"/>
                <w:strike w:val="0"/>
                <w:color w:val="000000"/>
                <w:spacing w:val="0"/>
                <w:sz w:val="21"/>
                <w:u w:val="none"/>
              </w:rPr>
              <w:t>局前街小学（本部报告厅）</w:t>
            </w:r>
          </w:p>
        </w:tc>
        <w:tc>
          <w:tcPr>
            <w:tcW w:w="928" w:type="dxa"/>
            <w:tcBorders>
              <w:top w:val="single" w:color="000000" w:sz="0" w:space="0"/>
              <w:left w:val="single" w:color="DDDDDD" w:sz="0" w:space="0"/>
              <w:bottom w:val="single" w:color="DDDDDD" w:sz="10" w:space="0"/>
              <w:right w:val="single" w:color="DDDDDD" w:sz="10" w:space="0"/>
            </w:tcBorders>
            <w:tcMar>
              <w:top w:w="8" w:type="dxa"/>
              <w:left w:w="8" w:type="dxa"/>
              <w:bottom w:w="8" w:type="dxa"/>
              <w:right w:w="8" w:type="dxa"/>
            </w:tcMar>
            <w:vAlign w:val="center"/>
          </w:tcPr>
          <w:p>
            <w:pPr>
              <w:snapToGrid/>
              <w:spacing w:before="0" w:after="0" w:line="240" w:lineRule="auto"/>
              <w:ind w:left="0" w:right="0"/>
              <w:jc w:val="left"/>
            </w:pPr>
            <w:r>
              <w:rPr>
                <w:rFonts w:hint="eastAsia" w:ascii="宋体" w:hAnsi="宋体" w:eastAsia="宋体" w:cs="宋体"/>
                <w:i w:val="0"/>
                <w:strike w:val="0"/>
                <w:color w:val="000000"/>
                <w:spacing w:val="0"/>
                <w:sz w:val="21"/>
                <w:u w:val="none"/>
              </w:rPr>
              <w:t>教师发展中心</w:t>
            </w:r>
          </w:p>
        </w:tc>
      </w:tr>
      <w:tr>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0" w:type="dxa"/>
            <w:left w:w="108" w:type="dxa"/>
            <w:bottom w:w="0" w:type="dxa"/>
            <w:right w:w="108" w:type="dxa"/>
          </w:tblCellMar>
        </w:tblPrEx>
        <w:tc>
          <w:tcPr>
            <w:tcW w:w="709" w:type="dxa"/>
            <w:vMerge w:val="continue"/>
            <w:tcBorders>
              <w:top w:val="single" w:color="000000" w:sz="0" w:space="0"/>
              <w:left w:val="single" w:color="DDDDDD" w:sz="10" w:space="0"/>
              <w:bottom w:val="single" w:color="DDDDDD" w:sz="10" w:space="0"/>
              <w:right w:val="single" w:color="DDDDDD" w:sz="10" w:space="0"/>
            </w:tcBorders>
            <w:tcMar>
              <w:top w:w="8" w:type="dxa"/>
              <w:left w:w="8" w:type="dxa"/>
              <w:bottom w:w="8" w:type="dxa"/>
              <w:right w:w="8" w:type="dxa"/>
            </w:tcMar>
            <w:vAlign w:val="center"/>
          </w:tcPr>
          <w:p>
            <w:pPr>
              <w:snapToGrid/>
              <w:spacing w:line="240" w:lineRule="auto"/>
            </w:pPr>
          </w:p>
        </w:tc>
        <w:tc>
          <w:tcPr>
            <w:tcW w:w="709" w:type="dxa"/>
            <w:tcBorders>
              <w:top w:val="single" w:color="DDDDDD" w:sz="0" w:space="0"/>
              <w:left w:val="single" w:color="DDDDDD" w:sz="0" w:space="0"/>
              <w:bottom w:val="single" w:color="DDDDDD" w:sz="10" w:space="0"/>
              <w:right w:val="single" w:color="DDDDDD" w:sz="10" w:space="0"/>
            </w:tcBorders>
            <w:tcMar>
              <w:top w:w="8" w:type="dxa"/>
              <w:left w:w="8" w:type="dxa"/>
              <w:bottom w:w="8" w:type="dxa"/>
              <w:right w:w="8" w:type="dxa"/>
            </w:tcMar>
            <w:vAlign w:val="center"/>
          </w:tcPr>
          <w:p>
            <w:pPr>
              <w:snapToGrid/>
              <w:spacing w:before="0" w:after="0" w:line="240" w:lineRule="auto"/>
              <w:ind w:left="0" w:right="0"/>
              <w:jc w:val="left"/>
            </w:pPr>
            <w:r>
              <w:rPr>
                <w:rFonts w:ascii="宋体" w:hAnsi="宋体" w:eastAsia="宋体" w:cs="宋体"/>
                <w:i w:val="0"/>
                <w:strike w:val="0"/>
                <w:color w:val="000000"/>
                <w:spacing w:val="0"/>
                <w:sz w:val="21"/>
                <w:u w:val="none"/>
              </w:rPr>
              <w:t>13:30</w:t>
            </w:r>
          </w:p>
        </w:tc>
        <w:tc>
          <w:tcPr>
            <w:tcW w:w="709" w:type="dxa"/>
            <w:tcBorders>
              <w:top w:val="single" w:color="DDDDDD" w:sz="0" w:space="0"/>
              <w:left w:val="single" w:color="DDDDDD" w:sz="0" w:space="0"/>
              <w:bottom w:val="single" w:color="DDDDDD" w:sz="10" w:space="0"/>
              <w:right w:val="single" w:color="DDDDDD" w:sz="10" w:space="0"/>
            </w:tcBorders>
            <w:tcMar>
              <w:top w:w="8" w:type="dxa"/>
              <w:left w:w="8" w:type="dxa"/>
              <w:bottom w:w="8" w:type="dxa"/>
              <w:right w:w="8" w:type="dxa"/>
            </w:tcMar>
            <w:vAlign w:val="center"/>
          </w:tcPr>
          <w:p>
            <w:pPr>
              <w:snapToGrid/>
              <w:spacing w:before="0" w:after="0" w:line="240" w:lineRule="auto"/>
              <w:ind w:left="0" w:right="0"/>
              <w:jc w:val="left"/>
            </w:pPr>
            <w:r>
              <w:rPr>
                <w:rFonts w:ascii="宋体" w:hAnsi="宋体" w:eastAsia="宋体" w:cs="宋体"/>
                <w:i w:val="0"/>
                <w:strike w:val="0"/>
                <w:color w:val="000000"/>
                <w:spacing w:val="0"/>
                <w:sz w:val="21"/>
                <w:u w:val="none"/>
              </w:rPr>
              <w:t>16:00</w:t>
            </w:r>
          </w:p>
        </w:tc>
        <w:tc>
          <w:tcPr>
            <w:tcW w:w="3335" w:type="dxa"/>
            <w:tcBorders>
              <w:top w:val="single" w:color="DDDDDD" w:sz="0" w:space="0"/>
              <w:left w:val="single" w:color="DDDDDD" w:sz="0" w:space="0"/>
              <w:bottom w:val="single" w:color="DDDDDD" w:sz="10" w:space="0"/>
              <w:right w:val="single" w:color="DDDDDD" w:sz="10" w:space="0"/>
            </w:tcBorders>
            <w:tcMar>
              <w:top w:w="8" w:type="dxa"/>
              <w:left w:w="8" w:type="dxa"/>
              <w:bottom w:w="8" w:type="dxa"/>
              <w:right w:w="8" w:type="dxa"/>
            </w:tcMar>
            <w:vAlign w:val="center"/>
          </w:tcPr>
          <w:p>
            <w:pPr>
              <w:snapToGrid/>
              <w:spacing w:before="0" w:after="0" w:line="240" w:lineRule="auto"/>
              <w:ind w:left="0" w:right="0"/>
              <w:jc w:val="left"/>
            </w:pPr>
            <w:r>
              <w:rPr>
                <w:rFonts w:hint="eastAsia" w:ascii="宋体" w:hAnsi="宋体" w:eastAsia="宋体" w:cs="宋体"/>
                <w:i w:val="0"/>
                <w:strike w:val="0"/>
                <w:color w:val="000000"/>
                <w:spacing w:val="0"/>
                <w:sz w:val="21"/>
                <w:u w:val="none"/>
              </w:rPr>
              <w:t>市教科研基地成果展示活动</w:t>
            </w:r>
          </w:p>
        </w:tc>
        <w:tc>
          <w:tcPr>
            <w:tcW w:w="928" w:type="dxa"/>
            <w:tcBorders>
              <w:top w:val="single" w:color="DDDDDD" w:sz="0" w:space="0"/>
              <w:left w:val="single" w:color="DDDDDD" w:sz="0" w:space="0"/>
              <w:bottom w:val="single" w:color="DDDDDD" w:sz="10" w:space="0"/>
              <w:right w:val="single" w:color="DDDDDD" w:sz="10" w:space="0"/>
            </w:tcBorders>
            <w:tcMar>
              <w:top w:w="8" w:type="dxa"/>
              <w:left w:w="8" w:type="dxa"/>
              <w:bottom w:w="8" w:type="dxa"/>
              <w:right w:w="8" w:type="dxa"/>
            </w:tcMar>
            <w:vAlign w:val="center"/>
          </w:tcPr>
          <w:p>
            <w:pPr>
              <w:snapToGrid/>
              <w:spacing w:before="0" w:after="0" w:line="240" w:lineRule="auto"/>
              <w:ind w:left="0" w:right="0"/>
              <w:jc w:val="left"/>
            </w:pPr>
            <w:r>
              <w:rPr>
                <w:rFonts w:ascii="宋体" w:hAnsi="宋体" w:eastAsia="宋体" w:cs="宋体"/>
                <w:i w:val="0"/>
                <w:strike w:val="0"/>
                <w:color w:val="000000"/>
                <w:spacing w:val="0"/>
                <w:sz w:val="24"/>
                <w:u w:val="none"/>
              </w:rPr>
              <w:t> </w:t>
            </w:r>
          </w:p>
        </w:tc>
        <w:tc>
          <w:tcPr>
            <w:tcW w:w="928" w:type="dxa"/>
            <w:tcBorders>
              <w:top w:val="single" w:color="DDDDDD" w:sz="0" w:space="0"/>
              <w:left w:val="single" w:color="DDDDDD" w:sz="0" w:space="0"/>
              <w:bottom w:val="single" w:color="DDDDDD" w:sz="10" w:space="0"/>
              <w:right w:val="single" w:color="DDDDDD" w:sz="10" w:space="0"/>
            </w:tcBorders>
            <w:tcMar>
              <w:top w:w="8" w:type="dxa"/>
              <w:left w:w="8" w:type="dxa"/>
              <w:bottom w:w="8" w:type="dxa"/>
              <w:right w:w="8" w:type="dxa"/>
            </w:tcMar>
            <w:vAlign w:val="center"/>
          </w:tcPr>
          <w:p>
            <w:pPr>
              <w:snapToGrid/>
              <w:spacing w:before="0" w:after="0" w:line="240" w:lineRule="auto"/>
              <w:ind w:left="0" w:right="0"/>
              <w:jc w:val="left"/>
              <w:rPr>
                <w:b/>
              </w:rPr>
            </w:pPr>
            <w:r>
              <w:rPr>
                <w:rFonts w:hint="eastAsia" w:ascii="宋体" w:hAnsi="宋体" w:eastAsia="宋体" w:cs="宋体"/>
                <w:i w:val="0"/>
                <w:strike w:val="0"/>
                <w:color w:val="000000"/>
                <w:spacing w:val="0"/>
                <w:sz w:val="21"/>
                <w:u w:val="none"/>
              </w:rPr>
              <w:t>各小学每校2人</w:t>
            </w:r>
            <w:r>
              <w:rPr>
                <w:rFonts w:hint="eastAsia" w:ascii="宋体" w:hAnsi="宋体" w:eastAsia="宋体" w:cs="宋体"/>
                <w:b/>
                <w:i w:val="0"/>
                <w:strike w:val="0"/>
                <w:color w:val="000000"/>
                <w:spacing w:val="0"/>
                <w:sz w:val="21"/>
                <w:u w:val="none"/>
              </w:rPr>
              <w:t>（承叶、张梓妍）</w:t>
            </w:r>
          </w:p>
        </w:tc>
        <w:tc>
          <w:tcPr>
            <w:tcW w:w="796" w:type="dxa"/>
            <w:tcBorders>
              <w:top w:val="single" w:color="DDDDDD" w:sz="0" w:space="0"/>
              <w:left w:val="single" w:color="DDDDDD" w:sz="0" w:space="0"/>
              <w:bottom w:val="single" w:color="DDDDDD" w:sz="10" w:space="0"/>
              <w:right w:val="single" w:color="DDDDDD" w:sz="10" w:space="0"/>
            </w:tcBorders>
            <w:tcMar>
              <w:top w:w="8" w:type="dxa"/>
              <w:left w:w="8" w:type="dxa"/>
              <w:bottom w:w="8" w:type="dxa"/>
              <w:right w:w="8" w:type="dxa"/>
            </w:tcMar>
            <w:vAlign w:val="center"/>
          </w:tcPr>
          <w:p>
            <w:pPr>
              <w:snapToGrid/>
              <w:spacing w:before="0" w:after="0" w:line="240" w:lineRule="auto"/>
              <w:ind w:left="0" w:right="0"/>
              <w:jc w:val="left"/>
            </w:pPr>
            <w:r>
              <w:rPr>
                <w:rFonts w:hint="eastAsia" w:ascii="宋体" w:hAnsi="宋体" w:eastAsia="宋体" w:cs="宋体"/>
                <w:i w:val="0"/>
                <w:strike w:val="0"/>
                <w:color w:val="000000"/>
                <w:spacing w:val="0"/>
                <w:sz w:val="21"/>
                <w:u w:val="none"/>
              </w:rPr>
              <w:t>华润小学</w:t>
            </w:r>
          </w:p>
        </w:tc>
        <w:tc>
          <w:tcPr>
            <w:tcW w:w="928" w:type="dxa"/>
            <w:tcBorders>
              <w:top w:val="single" w:color="DDDDDD" w:sz="0" w:space="0"/>
              <w:left w:val="single" w:color="DDDDDD" w:sz="0" w:space="0"/>
              <w:bottom w:val="single" w:color="DDDDDD" w:sz="10" w:space="0"/>
              <w:right w:val="single" w:color="DDDDDD" w:sz="10" w:space="0"/>
            </w:tcBorders>
            <w:tcMar>
              <w:top w:w="8" w:type="dxa"/>
              <w:left w:w="8" w:type="dxa"/>
              <w:bottom w:w="8" w:type="dxa"/>
              <w:right w:w="8" w:type="dxa"/>
            </w:tcMar>
            <w:vAlign w:val="center"/>
          </w:tcPr>
          <w:p>
            <w:pPr>
              <w:snapToGrid/>
              <w:spacing w:before="0" w:after="0" w:line="240" w:lineRule="auto"/>
              <w:ind w:left="0" w:right="0"/>
              <w:jc w:val="left"/>
            </w:pPr>
            <w:r>
              <w:rPr>
                <w:rFonts w:hint="eastAsia" w:ascii="宋体" w:hAnsi="宋体" w:eastAsia="宋体" w:cs="宋体"/>
                <w:i w:val="0"/>
                <w:strike w:val="0"/>
                <w:color w:val="000000"/>
                <w:spacing w:val="0"/>
                <w:sz w:val="21"/>
                <w:u w:val="none"/>
              </w:rPr>
              <w:t>教师发展中心</w:t>
            </w:r>
          </w:p>
        </w:tc>
      </w:tr>
      <w:tr>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0" w:type="dxa"/>
            <w:left w:w="108" w:type="dxa"/>
            <w:bottom w:w="0" w:type="dxa"/>
            <w:right w:w="108" w:type="dxa"/>
          </w:tblCellMar>
        </w:tblPrEx>
        <w:tc>
          <w:tcPr>
            <w:tcW w:w="709" w:type="dxa"/>
            <w:vMerge w:val="continue"/>
            <w:tcBorders>
              <w:top w:val="single" w:color="000000" w:sz="0" w:space="0"/>
              <w:left w:val="single" w:color="DDDDDD" w:sz="10" w:space="0"/>
              <w:bottom w:val="single" w:color="DDDDDD" w:sz="10" w:space="0"/>
              <w:right w:val="single" w:color="DDDDDD" w:sz="10" w:space="0"/>
            </w:tcBorders>
            <w:tcMar>
              <w:top w:w="8" w:type="dxa"/>
              <w:left w:w="8" w:type="dxa"/>
              <w:bottom w:w="8" w:type="dxa"/>
              <w:right w:w="8" w:type="dxa"/>
            </w:tcMar>
            <w:vAlign w:val="center"/>
          </w:tcPr>
          <w:p>
            <w:pPr>
              <w:snapToGrid/>
              <w:spacing w:line="240" w:lineRule="auto"/>
            </w:pPr>
          </w:p>
        </w:tc>
        <w:tc>
          <w:tcPr>
            <w:tcW w:w="709" w:type="dxa"/>
            <w:tcBorders>
              <w:top w:val="single" w:color="DDDDDD" w:sz="0" w:space="0"/>
              <w:left w:val="single" w:color="DDDDDD" w:sz="0" w:space="0"/>
              <w:bottom w:val="single" w:color="DDDDDD" w:sz="10" w:space="0"/>
              <w:right w:val="single" w:color="DDDDDD" w:sz="10" w:space="0"/>
            </w:tcBorders>
            <w:tcMar>
              <w:top w:w="8" w:type="dxa"/>
              <w:left w:w="8" w:type="dxa"/>
              <w:bottom w:w="8" w:type="dxa"/>
              <w:right w:w="8" w:type="dxa"/>
            </w:tcMar>
            <w:vAlign w:val="center"/>
          </w:tcPr>
          <w:p>
            <w:pPr>
              <w:snapToGrid/>
              <w:spacing w:before="0" w:after="0" w:line="240" w:lineRule="auto"/>
              <w:ind w:left="0" w:right="0"/>
              <w:jc w:val="left"/>
            </w:pPr>
            <w:r>
              <w:rPr>
                <w:rFonts w:ascii="宋体" w:hAnsi="宋体" w:eastAsia="宋体" w:cs="宋体"/>
                <w:i w:val="0"/>
                <w:strike w:val="0"/>
                <w:color w:val="000000"/>
                <w:spacing w:val="0"/>
                <w:sz w:val="21"/>
                <w:u w:val="none"/>
              </w:rPr>
              <w:t>14:30</w:t>
            </w:r>
          </w:p>
        </w:tc>
        <w:tc>
          <w:tcPr>
            <w:tcW w:w="709" w:type="dxa"/>
            <w:tcBorders>
              <w:top w:val="single" w:color="DDDDDD" w:sz="0" w:space="0"/>
              <w:left w:val="single" w:color="DDDDDD" w:sz="0" w:space="0"/>
              <w:bottom w:val="single" w:color="DDDDDD" w:sz="10" w:space="0"/>
              <w:right w:val="single" w:color="DDDDDD" w:sz="10" w:space="0"/>
            </w:tcBorders>
            <w:tcMar>
              <w:top w:w="8" w:type="dxa"/>
              <w:left w:w="8" w:type="dxa"/>
              <w:bottom w:w="8" w:type="dxa"/>
              <w:right w:w="8" w:type="dxa"/>
            </w:tcMar>
            <w:vAlign w:val="center"/>
          </w:tcPr>
          <w:p>
            <w:pPr>
              <w:snapToGrid/>
              <w:spacing w:before="0" w:after="0" w:line="240" w:lineRule="auto"/>
              <w:ind w:left="0" w:right="0"/>
              <w:jc w:val="left"/>
            </w:pPr>
            <w:r>
              <w:rPr>
                <w:rFonts w:ascii="宋体" w:hAnsi="宋体" w:eastAsia="宋体" w:cs="宋体"/>
                <w:i w:val="0"/>
                <w:strike w:val="0"/>
                <w:color w:val="000000"/>
                <w:spacing w:val="0"/>
                <w:sz w:val="21"/>
                <w:u w:val="none"/>
              </w:rPr>
              <w:t>15:45</w:t>
            </w:r>
          </w:p>
        </w:tc>
        <w:tc>
          <w:tcPr>
            <w:tcW w:w="3335" w:type="dxa"/>
            <w:tcBorders>
              <w:top w:val="single" w:color="DDDDDD" w:sz="0" w:space="0"/>
              <w:left w:val="single" w:color="DDDDDD" w:sz="0" w:space="0"/>
              <w:bottom w:val="single" w:color="DDDDDD" w:sz="10" w:space="0"/>
              <w:right w:val="single" w:color="DDDDDD" w:sz="10" w:space="0"/>
            </w:tcBorders>
            <w:tcMar>
              <w:top w:w="8" w:type="dxa"/>
              <w:left w:w="8" w:type="dxa"/>
              <w:bottom w:w="8" w:type="dxa"/>
              <w:right w:w="8" w:type="dxa"/>
            </w:tcMar>
            <w:vAlign w:val="center"/>
          </w:tcPr>
          <w:p>
            <w:pPr>
              <w:snapToGrid/>
              <w:spacing w:before="0" w:after="0" w:line="240" w:lineRule="auto"/>
              <w:ind w:left="0" w:right="0"/>
              <w:jc w:val="left"/>
            </w:pPr>
            <w:r>
              <w:rPr>
                <w:rFonts w:hint="eastAsia" w:ascii="宋体" w:hAnsi="宋体" w:eastAsia="宋体" w:cs="宋体"/>
                <w:i w:val="0"/>
                <w:strike w:val="0"/>
                <w:color w:val="000000"/>
                <w:spacing w:val="0"/>
                <w:sz w:val="21"/>
                <w:u w:val="none"/>
              </w:rPr>
              <w:t>常州市“人工智能+教育”领航工程启动活动</w:t>
            </w:r>
          </w:p>
        </w:tc>
        <w:tc>
          <w:tcPr>
            <w:tcW w:w="928" w:type="dxa"/>
            <w:tcBorders>
              <w:top w:val="single" w:color="DDDDDD" w:sz="0" w:space="0"/>
              <w:left w:val="single" w:color="DDDDDD" w:sz="0" w:space="0"/>
              <w:bottom w:val="single" w:color="DDDDDD" w:sz="10" w:space="0"/>
              <w:right w:val="single" w:color="DDDDDD" w:sz="10" w:space="0"/>
            </w:tcBorders>
            <w:tcMar>
              <w:top w:w="8" w:type="dxa"/>
              <w:left w:w="8" w:type="dxa"/>
              <w:bottom w:w="8" w:type="dxa"/>
              <w:right w:w="8" w:type="dxa"/>
            </w:tcMar>
            <w:vAlign w:val="center"/>
          </w:tcPr>
          <w:p>
            <w:pPr>
              <w:snapToGrid/>
              <w:spacing w:before="0" w:after="0" w:line="240" w:lineRule="auto"/>
              <w:ind w:left="0" w:right="0"/>
              <w:jc w:val="left"/>
            </w:pPr>
            <w:r>
              <w:rPr>
                <w:rFonts w:ascii="宋体" w:hAnsi="宋体" w:eastAsia="宋体" w:cs="宋体"/>
                <w:i w:val="0"/>
                <w:strike w:val="0"/>
                <w:color w:val="000000"/>
                <w:spacing w:val="0"/>
                <w:sz w:val="24"/>
                <w:u w:val="none"/>
              </w:rPr>
              <w:t> </w:t>
            </w:r>
          </w:p>
        </w:tc>
        <w:tc>
          <w:tcPr>
            <w:tcW w:w="928" w:type="dxa"/>
            <w:tcBorders>
              <w:top w:val="single" w:color="DDDDDD" w:sz="0" w:space="0"/>
              <w:left w:val="single" w:color="DDDDDD" w:sz="0" w:space="0"/>
              <w:bottom w:val="single" w:color="DDDDDD" w:sz="10" w:space="0"/>
              <w:right w:val="single" w:color="DDDDDD" w:sz="10" w:space="0"/>
            </w:tcBorders>
            <w:tcMar>
              <w:top w:w="8" w:type="dxa"/>
              <w:left w:w="8" w:type="dxa"/>
              <w:bottom w:w="8" w:type="dxa"/>
              <w:right w:w="8" w:type="dxa"/>
            </w:tcMar>
            <w:vAlign w:val="center"/>
          </w:tcPr>
          <w:p>
            <w:pPr>
              <w:snapToGrid/>
              <w:spacing w:before="0" w:after="0" w:line="240" w:lineRule="auto"/>
              <w:ind w:left="0" w:right="0"/>
              <w:jc w:val="left"/>
            </w:pPr>
            <w:r>
              <w:rPr>
                <w:rFonts w:hint="eastAsia" w:ascii="宋体" w:hAnsi="宋体" w:eastAsia="宋体" w:cs="宋体"/>
                <w:i w:val="0"/>
                <w:strike w:val="0"/>
                <w:color w:val="000000"/>
                <w:spacing w:val="0"/>
                <w:sz w:val="21"/>
                <w:u w:val="none"/>
              </w:rPr>
              <w:t>相关人员</w:t>
            </w:r>
          </w:p>
        </w:tc>
        <w:tc>
          <w:tcPr>
            <w:tcW w:w="796" w:type="dxa"/>
            <w:tcBorders>
              <w:top w:val="single" w:color="DDDDDD" w:sz="0" w:space="0"/>
              <w:left w:val="single" w:color="DDDDDD" w:sz="0" w:space="0"/>
              <w:bottom w:val="single" w:color="DDDDDD" w:sz="10" w:space="0"/>
              <w:right w:val="single" w:color="DDDDDD" w:sz="10" w:space="0"/>
            </w:tcBorders>
            <w:tcMar>
              <w:top w:w="8" w:type="dxa"/>
              <w:left w:w="8" w:type="dxa"/>
              <w:bottom w:w="8" w:type="dxa"/>
              <w:right w:w="8" w:type="dxa"/>
            </w:tcMar>
            <w:vAlign w:val="center"/>
          </w:tcPr>
          <w:p>
            <w:pPr>
              <w:snapToGrid/>
              <w:spacing w:before="0" w:after="0" w:line="240" w:lineRule="auto"/>
              <w:ind w:left="0" w:right="0"/>
              <w:jc w:val="left"/>
            </w:pPr>
            <w:r>
              <w:rPr>
                <w:rFonts w:hint="eastAsia" w:ascii="宋体" w:hAnsi="宋体" w:eastAsia="宋体" w:cs="宋体"/>
                <w:i w:val="0"/>
                <w:strike w:val="0"/>
                <w:color w:val="000000"/>
                <w:spacing w:val="0"/>
                <w:sz w:val="21"/>
                <w:u w:val="none"/>
              </w:rPr>
              <w:t>常州市教科院附属高级中学臻善楼二楼小报告厅</w:t>
            </w:r>
          </w:p>
        </w:tc>
        <w:tc>
          <w:tcPr>
            <w:tcW w:w="928" w:type="dxa"/>
            <w:tcBorders>
              <w:top w:val="single" w:color="DDDDDD" w:sz="0" w:space="0"/>
              <w:left w:val="single" w:color="DDDDDD" w:sz="0" w:space="0"/>
              <w:bottom w:val="single" w:color="DDDDDD" w:sz="10" w:space="0"/>
              <w:right w:val="single" w:color="DDDDDD" w:sz="10" w:space="0"/>
            </w:tcBorders>
            <w:tcMar>
              <w:top w:w="8" w:type="dxa"/>
              <w:left w:w="8" w:type="dxa"/>
              <w:bottom w:w="8" w:type="dxa"/>
              <w:right w:w="8" w:type="dxa"/>
            </w:tcMar>
            <w:vAlign w:val="center"/>
          </w:tcPr>
          <w:p>
            <w:pPr>
              <w:snapToGrid/>
              <w:spacing w:before="0" w:after="0" w:line="240" w:lineRule="auto"/>
              <w:ind w:left="0" w:right="0"/>
              <w:jc w:val="left"/>
            </w:pPr>
            <w:r>
              <w:rPr>
                <w:rFonts w:hint="eastAsia" w:ascii="宋体" w:hAnsi="宋体" w:eastAsia="宋体" w:cs="宋体"/>
                <w:i w:val="0"/>
                <w:strike w:val="0"/>
                <w:color w:val="000000"/>
                <w:spacing w:val="0"/>
                <w:sz w:val="21"/>
                <w:u w:val="none"/>
              </w:rPr>
              <w:t>教师发展中心</w:t>
            </w:r>
          </w:p>
        </w:tc>
      </w:tr>
      <w:tr>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0" w:type="dxa"/>
            <w:left w:w="108" w:type="dxa"/>
            <w:bottom w:w="0" w:type="dxa"/>
            <w:right w:w="108" w:type="dxa"/>
          </w:tblCellMar>
        </w:tblPrEx>
        <w:tc>
          <w:tcPr>
            <w:tcW w:w="709" w:type="dxa"/>
            <w:tcBorders>
              <w:top w:val="single" w:color="DDDDDD" w:sz="0" w:space="0"/>
              <w:left w:val="single" w:color="DDDDDD" w:sz="10" w:space="0"/>
              <w:bottom w:val="single" w:color="DDDDDD" w:sz="10" w:space="0"/>
              <w:right w:val="single" w:color="DDDDDD" w:sz="10" w:space="0"/>
            </w:tcBorders>
            <w:tcMar>
              <w:top w:w="8" w:type="dxa"/>
              <w:left w:w="8" w:type="dxa"/>
              <w:bottom w:w="8" w:type="dxa"/>
              <w:right w:w="8" w:type="dxa"/>
            </w:tcMar>
            <w:vAlign w:val="center"/>
          </w:tcPr>
          <w:p>
            <w:pPr>
              <w:snapToGrid/>
              <w:spacing w:before="0" w:after="0" w:line="240" w:lineRule="auto"/>
              <w:ind w:left="0" w:right="0"/>
              <w:jc w:val="center"/>
            </w:pPr>
            <w:r>
              <w:rPr>
                <w:rFonts w:hint="eastAsia" w:ascii="宋体" w:hAnsi="宋体" w:eastAsia="宋体" w:cs="宋体"/>
                <w:i w:val="0"/>
                <w:strike w:val="0"/>
                <w:color w:val="000000"/>
                <w:spacing w:val="0"/>
                <w:sz w:val="21"/>
                <w:u w:val="none"/>
              </w:rPr>
              <w:t>9月30日</w:t>
            </w:r>
          </w:p>
          <w:p>
            <w:pPr>
              <w:snapToGrid/>
              <w:spacing w:before="0" w:after="0" w:line="240" w:lineRule="auto"/>
              <w:ind w:left="0" w:right="0"/>
              <w:jc w:val="center"/>
            </w:pPr>
            <w:r>
              <w:rPr>
                <w:rFonts w:hint="eastAsia" w:ascii="宋体" w:hAnsi="宋体" w:eastAsia="宋体" w:cs="宋体"/>
                <w:i w:val="0"/>
                <w:strike w:val="0"/>
                <w:color w:val="000000"/>
                <w:spacing w:val="0"/>
                <w:sz w:val="21"/>
                <w:u w:val="none"/>
              </w:rPr>
              <w:t>星期三</w:t>
            </w:r>
          </w:p>
        </w:tc>
        <w:tc>
          <w:tcPr>
            <w:tcW w:w="709" w:type="dxa"/>
            <w:tcBorders>
              <w:top w:val="single" w:color="DDDDDD" w:sz="0" w:space="0"/>
              <w:left w:val="single" w:color="DDDDDD" w:sz="0" w:space="0"/>
              <w:bottom w:val="single" w:color="DDDDDD" w:sz="10" w:space="0"/>
              <w:right w:val="single" w:color="DDDDDD" w:sz="10" w:space="0"/>
            </w:tcBorders>
            <w:tcMar>
              <w:top w:w="8" w:type="dxa"/>
              <w:left w:w="8" w:type="dxa"/>
              <w:bottom w:w="8" w:type="dxa"/>
              <w:right w:w="8" w:type="dxa"/>
            </w:tcMar>
            <w:vAlign w:val="center"/>
          </w:tcPr>
          <w:p>
            <w:pPr>
              <w:snapToGrid/>
              <w:spacing w:before="0" w:after="0" w:line="240" w:lineRule="auto"/>
              <w:ind w:left="0" w:right="0"/>
              <w:jc w:val="left"/>
            </w:pPr>
            <w:r>
              <w:rPr>
                <w:rFonts w:ascii="宋体" w:hAnsi="宋体" w:eastAsia="宋体" w:cs="宋体"/>
                <w:i w:val="0"/>
                <w:strike w:val="0"/>
                <w:color w:val="000000"/>
                <w:spacing w:val="0"/>
                <w:sz w:val="21"/>
                <w:u w:val="none"/>
              </w:rPr>
              <w:t>0</w:t>
            </w:r>
            <w:bookmarkStart w:id="0" w:name="_GoBack"/>
            <w:bookmarkEnd w:id="0"/>
            <w:r>
              <w:rPr>
                <w:rFonts w:ascii="宋体" w:hAnsi="宋体" w:eastAsia="宋体" w:cs="宋体"/>
                <w:i w:val="0"/>
                <w:strike w:val="0"/>
                <w:color w:val="000000"/>
                <w:spacing w:val="0"/>
                <w:sz w:val="21"/>
                <w:u w:val="none"/>
              </w:rPr>
              <w:t>9:00</w:t>
            </w:r>
          </w:p>
        </w:tc>
        <w:tc>
          <w:tcPr>
            <w:tcW w:w="709" w:type="dxa"/>
            <w:tcBorders>
              <w:top w:val="single" w:color="000000" w:sz="0" w:space="0"/>
              <w:left w:val="single" w:color="DDDDDD" w:sz="0" w:space="0"/>
              <w:bottom w:val="single" w:color="DDDDDD" w:sz="10" w:space="0"/>
              <w:right w:val="single" w:color="DDDDDD" w:sz="10" w:space="0"/>
            </w:tcBorders>
            <w:tcMar>
              <w:top w:w="8" w:type="dxa"/>
              <w:left w:w="8" w:type="dxa"/>
              <w:bottom w:w="8" w:type="dxa"/>
              <w:right w:w="8" w:type="dxa"/>
            </w:tcMar>
            <w:vAlign w:val="center"/>
          </w:tcPr>
          <w:p>
            <w:pPr>
              <w:snapToGrid/>
              <w:spacing w:before="0" w:after="0" w:line="240" w:lineRule="auto"/>
              <w:ind w:left="0" w:right="0"/>
              <w:jc w:val="left"/>
            </w:pPr>
            <w:r>
              <w:rPr>
                <w:rFonts w:ascii="宋体" w:hAnsi="宋体" w:eastAsia="宋体" w:cs="宋体"/>
                <w:i w:val="0"/>
                <w:strike w:val="0"/>
                <w:color w:val="000000"/>
                <w:spacing w:val="0"/>
                <w:sz w:val="21"/>
                <w:u w:val="none"/>
              </w:rPr>
              <w:t>11:30</w:t>
            </w:r>
          </w:p>
        </w:tc>
        <w:tc>
          <w:tcPr>
            <w:tcW w:w="3335" w:type="dxa"/>
            <w:tcBorders>
              <w:top w:val="single" w:color="000000" w:sz="0" w:space="0"/>
              <w:left w:val="single" w:color="DDDDDD" w:sz="0" w:space="0"/>
              <w:bottom w:val="single" w:color="DDDDDD" w:sz="10" w:space="0"/>
              <w:right w:val="single" w:color="DDDDDD" w:sz="10" w:space="0"/>
            </w:tcBorders>
            <w:tcMar>
              <w:top w:w="8" w:type="dxa"/>
              <w:left w:w="8" w:type="dxa"/>
              <w:bottom w:w="8" w:type="dxa"/>
              <w:right w:w="8" w:type="dxa"/>
            </w:tcMar>
            <w:vAlign w:val="center"/>
          </w:tcPr>
          <w:p>
            <w:pPr>
              <w:snapToGrid/>
              <w:spacing w:before="0" w:after="0" w:line="240" w:lineRule="auto"/>
              <w:ind w:left="0" w:right="0"/>
              <w:jc w:val="left"/>
            </w:pPr>
            <w:r>
              <w:rPr>
                <w:rFonts w:hint="eastAsia" w:ascii="宋体" w:hAnsi="宋体" w:eastAsia="宋体" w:cs="宋体"/>
                <w:i w:val="0"/>
                <w:strike w:val="0"/>
                <w:color w:val="000000"/>
                <w:spacing w:val="0"/>
                <w:sz w:val="21"/>
                <w:u w:val="none"/>
              </w:rPr>
              <w:t>以评促创，素养落地 —— 指向“创意实践”素养的音乐表现性评价研究</w:t>
            </w:r>
          </w:p>
        </w:tc>
        <w:tc>
          <w:tcPr>
            <w:tcW w:w="928" w:type="dxa"/>
            <w:tcBorders>
              <w:top w:val="single" w:color="000000" w:sz="0" w:space="0"/>
              <w:left w:val="single" w:color="DDDDDD" w:sz="0" w:space="0"/>
              <w:bottom w:val="single" w:color="DDDDDD" w:sz="10" w:space="0"/>
              <w:right w:val="single" w:color="DDDDDD" w:sz="10" w:space="0"/>
            </w:tcBorders>
            <w:tcMar>
              <w:top w:w="8" w:type="dxa"/>
              <w:left w:w="8" w:type="dxa"/>
              <w:bottom w:w="8" w:type="dxa"/>
              <w:right w:w="8" w:type="dxa"/>
            </w:tcMar>
            <w:vAlign w:val="center"/>
          </w:tcPr>
          <w:p>
            <w:pPr>
              <w:snapToGrid/>
              <w:spacing w:before="0" w:after="0" w:line="240" w:lineRule="auto"/>
              <w:ind w:left="0" w:right="0"/>
              <w:jc w:val="left"/>
            </w:pPr>
            <w:r>
              <w:rPr>
                <w:rFonts w:ascii="宋体" w:hAnsi="宋体" w:eastAsia="宋体" w:cs="宋体"/>
                <w:i w:val="0"/>
                <w:strike w:val="0"/>
                <w:color w:val="000000"/>
                <w:spacing w:val="0"/>
                <w:sz w:val="24"/>
                <w:u w:val="none"/>
              </w:rPr>
              <w:t> </w:t>
            </w:r>
          </w:p>
        </w:tc>
        <w:tc>
          <w:tcPr>
            <w:tcW w:w="928" w:type="dxa"/>
            <w:tcBorders>
              <w:top w:val="single" w:color="000000" w:sz="0" w:space="0"/>
              <w:left w:val="single" w:color="DDDDDD" w:sz="0" w:space="0"/>
              <w:bottom w:val="single" w:color="DDDDDD" w:sz="10" w:space="0"/>
              <w:right w:val="single" w:color="DDDDDD" w:sz="10" w:space="0"/>
            </w:tcBorders>
            <w:tcMar>
              <w:top w:w="8" w:type="dxa"/>
              <w:left w:w="8" w:type="dxa"/>
              <w:bottom w:w="8" w:type="dxa"/>
              <w:right w:w="8" w:type="dxa"/>
            </w:tcMar>
            <w:vAlign w:val="center"/>
          </w:tcPr>
          <w:p>
            <w:pPr>
              <w:snapToGrid/>
              <w:spacing w:before="0" w:after="0" w:line="240" w:lineRule="auto"/>
              <w:ind w:left="0" w:right="0"/>
              <w:jc w:val="left"/>
            </w:pPr>
            <w:r>
              <w:rPr>
                <w:rFonts w:hint="eastAsia" w:ascii="宋体" w:hAnsi="宋体" w:eastAsia="宋体" w:cs="宋体"/>
                <w:i w:val="0"/>
                <w:strike w:val="0"/>
                <w:color w:val="000000"/>
                <w:spacing w:val="0"/>
                <w:sz w:val="21"/>
                <w:u w:val="none"/>
              </w:rPr>
              <w:t>局小、博小教育集团音乐教师</w:t>
            </w:r>
          </w:p>
        </w:tc>
        <w:tc>
          <w:tcPr>
            <w:tcW w:w="796" w:type="dxa"/>
            <w:tcBorders>
              <w:top w:val="single" w:color="000000" w:sz="0" w:space="0"/>
              <w:left w:val="single" w:color="DDDDDD" w:sz="0" w:space="0"/>
              <w:bottom w:val="single" w:color="DDDDDD" w:sz="10" w:space="0"/>
              <w:right w:val="single" w:color="DDDDDD" w:sz="10" w:space="0"/>
            </w:tcBorders>
            <w:tcMar>
              <w:top w:w="8" w:type="dxa"/>
              <w:left w:w="8" w:type="dxa"/>
              <w:bottom w:w="8" w:type="dxa"/>
              <w:right w:w="8" w:type="dxa"/>
            </w:tcMar>
            <w:vAlign w:val="center"/>
          </w:tcPr>
          <w:p>
            <w:pPr>
              <w:snapToGrid/>
              <w:spacing w:before="0" w:after="0" w:line="240" w:lineRule="auto"/>
              <w:ind w:left="0" w:right="0"/>
              <w:jc w:val="left"/>
            </w:pPr>
            <w:r>
              <w:rPr>
                <w:rFonts w:hint="eastAsia" w:ascii="宋体" w:hAnsi="宋体" w:eastAsia="宋体" w:cs="宋体"/>
                <w:i w:val="0"/>
                <w:strike w:val="0"/>
                <w:color w:val="000000"/>
                <w:spacing w:val="0"/>
                <w:sz w:val="21"/>
                <w:u w:val="none"/>
              </w:rPr>
              <w:t>郑陆实验小学</w:t>
            </w:r>
          </w:p>
        </w:tc>
        <w:tc>
          <w:tcPr>
            <w:tcW w:w="928" w:type="dxa"/>
            <w:tcBorders>
              <w:top w:val="single" w:color="000000" w:sz="0" w:space="0"/>
              <w:left w:val="single" w:color="DDDDDD" w:sz="0" w:space="0"/>
              <w:bottom w:val="single" w:color="DDDDDD" w:sz="10" w:space="0"/>
              <w:right w:val="single" w:color="DDDDDD" w:sz="10" w:space="0"/>
            </w:tcBorders>
            <w:tcMar>
              <w:top w:w="8" w:type="dxa"/>
              <w:left w:w="8" w:type="dxa"/>
              <w:bottom w:w="8" w:type="dxa"/>
              <w:right w:w="8" w:type="dxa"/>
            </w:tcMar>
            <w:vAlign w:val="center"/>
          </w:tcPr>
          <w:p>
            <w:pPr>
              <w:snapToGrid/>
              <w:spacing w:before="0" w:after="0" w:line="240" w:lineRule="auto"/>
              <w:ind w:left="0" w:right="0"/>
              <w:jc w:val="left"/>
            </w:pPr>
            <w:r>
              <w:rPr>
                <w:rFonts w:hint="eastAsia" w:ascii="宋体" w:hAnsi="宋体" w:eastAsia="宋体" w:cs="宋体"/>
                <w:i w:val="0"/>
                <w:strike w:val="0"/>
                <w:color w:val="000000"/>
                <w:spacing w:val="0"/>
                <w:sz w:val="21"/>
                <w:u w:val="none"/>
              </w:rPr>
              <w:t>教师发展中心</w:t>
            </w:r>
          </w:p>
        </w:tc>
      </w:tr>
      <w:tr>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0" w:type="dxa"/>
            <w:left w:w="108" w:type="dxa"/>
            <w:bottom w:w="0" w:type="dxa"/>
            <w:right w:w="108" w:type="dxa"/>
          </w:tblCellMar>
        </w:tblPrEx>
        <w:tc>
          <w:tcPr>
            <w:tcW w:w="9042" w:type="dxa"/>
            <w:gridSpan w:val="8"/>
            <w:tcBorders>
              <w:top w:val="single" w:color="000000" w:sz="0" w:space="0"/>
              <w:left w:val="single" w:color="DDDDDD" w:sz="10" w:space="0"/>
              <w:bottom w:val="single" w:color="DDDDDD" w:sz="10" w:space="0"/>
              <w:right w:val="single" w:color="DDDDDD" w:sz="10" w:space="0"/>
            </w:tcBorders>
            <w:tcMar>
              <w:top w:w="8" w:type="dxa"/>
              <w:left w:w="8" w:type="dxa"/>
              <w:bottom w:w="8" w:type="dxa"/>
              <w:right w:w="8" w:type="dxa"/>
            </w:tcMar>
            <w:vAlign w:val="center"/>
          </w:tcPr>
          <w:p>
            <w:pPr>
              <w:snapToGrid/>
              <w:spacing w:before="75" w:after="75" w:line="240" w:lineRule="auto"/>
              <w:ind w:left="0" w:right="0"/>
              <w:jc w:val="left"/>
            </w:pPr>
            <w:r>
              <w:rPr>
                <w:rFonts w:hint="eastAsia" w:ascii="宋体" w:hAnsi="宋体" w:eastAsia="宋体" w:cs="宋体"/>
                <w:b/>
                <w:i w:val="0"/>
                <w:strike w:val="0"/>
                <w:color w:val="000000"/>
                <w:spacing w:val="0"/>
                <w:sz w:val="24"/>
                <w:u w:val="none"/>
              </w:rPr>
              <w:t>备注：</w:t>
            </w:r>
          </w:p>
          <w:p>
            <w:pPr>
              <w:snapToGrid/>
              <w:spacing w:before="75" w:after="75" w:line="240" w:lineRule="auto"/>
              <w:ind w:left="720" w:right="0" w:hanging="280"/>
              <w:jc w:val="left"/>
            </w:pPr>
            <w:r>
              <w:rPr>
                <w:rFonts w:hint="eastAsia" w:ascii="宋体" w:hAnsi="宋体" w:eastAsia="宋体" w:cs="宋体"/>
                <w:i w:val="0"/>
                <w:strike w:val="0"/>
                <w:color w:val="000000"/>
                <w:spacing w:val="0"/>
                <w:sz w:val="21"/>
                <w:u w:val="none"/>
              </w:rPr>
              <w:t>1.9月28日-9月30日 2026年国家专项培训:托育机构负责人岗位能力、保育人员技能提升第一阶段培训（1）。</w:t>
            </w:r>
          </w:p>
          <w:p>
            <w:pPr>
              <w:snapToGrid/>
              <w:spacing w:before="75" w:after="75" w:line="240" w:lineRule="auto"/>
              <w:ind w:left="720" w:right="0" w:hanging="280"/>
              <w:jc w:val="left"/>
            </w:pPr>
            <w:r>
              <w:rPr>
                <w:rFonts w:hint="eastAsia" w:ascii="宋体" w:hAnsi="宋体" w:eastAsia="宋体" w:cs="宋体"/>
                <w:i w:val="0"/>
                <w:strike w:val="0"/>
                <w:color w:val="000000"/>
                <w:spacing w:val="0"/>
                <w:sz w:val="21"/>
                <w:u w:val="none"/>
              </w:rPr>
              <w:t>2.市教育局对我区部分学校开展食堂管理及经费使用情况专项审计调查。</w:t>
            </w:r>
          </w:p>
          <w:p>
            <w:pPr>
              <w:snapToGrid/>
              <w:spacing w:before="75" w:after="75" w:line="240" w:lineRule="auto"/>
              <w:ind w:left="720" w:right="0" w:hanging="280"/>
              <w:jc w:val="left"/>
            </w:pPr>
            <w:r>
              <w:rPr>
                <w:rFonts w:hint="eastAsia" w:ascii="宋体" w:hAnsi="宋体" w:eastAsia="宋体" w:cs="宋体"/>
                <w:i w:val="0"/>
                <w:strike w:val="0"/>
                <w:color w:val="000000"/>
                <w:spacing w:val="0"/>
                <w:sz w:val="21"/>
                <w:u w:val="none"/>
              </w:rPr>
              <w:t>3.联合第三方对学校食堂现场管理开展巡检；对校园安全、食材供应商、校外供餐单位等开展飞行检查。</w:t>
            </w:r>
          </w:p>
          <w:p>
            <w:pPr>
              <w:snapToGrid/>
              <w:spacing w:before="75" w:after="75" w:line="240" w:lineRule="auto"/>
              <w:ind w:left="720" w:right="0" w:hanging="280"/>
              <w:jc w:val="left"/>
            </w:pPr>
            <w:r>
              <w:rPr>
                <w:rFonts w:hint="eastAsia" w:ascii="宋体" w:hAnsi="宋体" w:eastAsia="宋体" w:cs="宋体"/>
                <w:i w:val="0"/>
                <w:strike w:val="0"/>
                <w:color w:val="000000"/>
                <w:spacing w:val="0"/>
                <w:sz w:val="21"/>
                <w:u w:val="none"/>
              </w:rPr>
              <w:t>4.9月29日，对小学、幼儿园自我督导工作随机开展调研。</w:t>
            </w:r>
          </w:p>
          <w:p>
            <w:pPr>
              <w:snapToGrid/>
              <w:spacing w:before="75" w:after="75" w:line="240" w:lineRule="auto"/>
              <w:ind w:left="720" w:right="0" w:hanging="280"/>
              <w:jc w:val="left"/>
            </w:pPr>
            <w:r>
              <w:rPr>
                <w:rFonts w:hint="eastAsia" w:ascii="宋体" w:hAnsi="宋体" w:eastAsia="宋体" w:cs="宋体"/>
                <w:i w:val="0"/>
                <w:strike w:val="0"/>
                <w:color w:val="000000"/>
                <w:spacing w:val="0"/>
                <w:sz w:val="21"/>
                <w:u w:val="none"/>
              </w:rPr>
              <w:t>5.9月28日-30日，市区两级将持续对“规范办学”飞行检查中出现的问题进行整改回头看，各校要将假期前后心理健康工作、作业设计、假期安全教育等要求落实到位。</w:t>
            </w:r>
          </w:p>
        </w:tc>
      </w:tr>
    </w:tbl>
    <w:p>
      <w:pPr>
        <w:snapToGrid/>
        <w:spacing w:before="0" w:after="0" w:line="240" w:lineRule="auto"/>
        <w:ind w:left="0" w:right="0"/>
      </w:pPr>
      <w:r>
        <w:rPr>
          <w:rFonts w:ascii="Times New Roman" w:hAnsi="Times New Roman" w:cs="Times New Roman"/>
          <w:i w:val="0"/>
          <w:strike w:val="0"/>
          <w:color w:val="000000"/>
          <w:sz w:val="24"/>
          <w:u w:val="none"/>
        </w:rPr>
        <w:t> </w:t>
      </w:r>
    </w:p>
    <w:p>
      <w:pPr>
        <w:snapToGrid w:val="0"/>
        <w:spacing w:before="120" w:after="75" w:line="312" w:lineRule="auto"/>
        <w:ind w:left="0" w:right="120"/>
        <w:jc w:val="center"/>
      </w:pPr>
      <w:r>
        <w:rPr>
          <w:rFonts w:hint="eastAsia" w:ascii="黑体" w:hAnsi="黑体" w:eastAsia="黑体" w:cs="黑体"/>
          <w:b/>
          <w:i w:val="0"/>
          <w:strike w:val="0"/>
          <w:color w:val="000000"/>
          <w:spacing w:val="0"/>
          <w:sz w:val="30"/>
          <w:u w:val="none"/>
        </w:rPr>
        <w:t>2026-2027学年度第一学期常州市三河口小学</w:t>
      </w:r>
      <w:r>
        <w:rPr>
          <w:rFonts w:hint="eastAsia" w:ascii="黑体" w:hAnsi="黑体" w:eastAsia="黑体" w:cs="黑体"/>
          <w:b/>
          <w:i w:val="0"/>
          <w:strike w:val="0"/>
          <w:color w:val="000000"/>
          <w:sz w:val="30"/>
          <w:u w:val="none"/>
        </w:rPr>
        <w:t>第5周工作安排</w:t>
      </w:r>
    </w:p>
    <w:p>
      <w:pPr>
        <w:snapToGrid/>
        <w:spacing w:before="120" w:after="75" w:line="240" w:lineRule="auto"/>
        <w:ind w:left="120" w:right="120"/>
        <w:jc w:val="center"/>
        <w:rPr>
          <w:sz w:val="20"/>
        </w:rPr>
      </w:pPr>
      <w:r>
        <w:rPr>
          <w:rFonts w:hint="eastAsia" w:ascii="黑体" w:hAnsi="黑体" w:eastAsia="黑体" w:cs="黑体"/>
          <w:i w:val="0"/>
          <w:strike w:val="0"/>
          <w:color w:val="000000"/>
          <w:sz w:val="30"/>
          <w:u w:val="none"/>
        </w:rPr>
        <w:t>(9月28日—10月4日)</w:t>
      </w:r>
    </w:p>
    <w:p>
      <w:pPr>
        <w:snapToGrid w:val="0"/>
        <w:spacing w:before="60" w:after="60" w:line="312" w:lineRule="auto"/>
        <w:ind w:left="0" w:right="0"/>
        <w:jc w:val="center"/>
      </w:pPr>
      <w:r>
        <w:rPr>
          <w:rFonts w:ascii="宋体" w:hAnsi="宋体" w:eastAsia="宋体" w:cs="宋体"/>
          <w:i w:val="0"/>
          <w:strike w:val="0"/>
          <w:color w:val="000000"/>
          <w:sz w:val="24"/>
          <w:u w:val="none"/>
        </w:rPr>
        <w:t> </w:t>
      </w:r>
    </w:p>
    <w:tbl>
      <w:tblPr>
        <w:tblStyle w:val="4"/>
        <w:tblW w:w="9005" w:type="dxa"/>
        <w:tblInd w:w="-15" w:type="dxa"/>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Layout w:type="fixed"/>
        <w:tblCellMar>
          <w:top w:w="0" w:type="dxa"/>
          <w:left w:w="108" w:type="dxa"/>
          <w:bottom w:w="0" w:type="dxa"/>
          <w:right w:w="108" w:type="dxa"/>
        </w:tblCellMar>
      </w:tblPr>
      <w:tblGrid>
        <w:gridCol w:w="1220"/>
        <w:gridCol w:w="1415"/>
        <w:gridCol w:w="1310"/>
        <w:gridCol w:w="1491"/>
        <w:gridCol w:w="2229"/>
        <w:gridCol w:w="1340"/>
      </w:tblGrid>
      <w:tr>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0" w:type="dxa"/>
            <w:left w:w="108" w:type="dxa"/>
            <w:bottom w:w="0" w:type="dxa"/>
            <w:right w:w="108" w:type="dxa"/>
          </w:tblCellMar>
        </w:tblPrEx>
        <w:trPr>
          <w:trHeight w:val="390" w:hRule="atLeast"/>
        </w:trPr>
        <w:tc>
          <w:tcPr>
            <w:tcW w:w="1220" w:type="dxa"/>
            <w:tcBorders>
              <w:top w:val="single" w:color="000000" w:sz="10" w:space="0"/>
              <w:left w:val="single" w:color="000000" w:sz="10" w:space="0"/>
              <w:bottom w:val="single" w:color="000000" w:sz="10" w:space="0"/>
              <w:right w:val="single" w:color="000000" w:sz="10" w:space="0"/>
            </w:tcBorders>
            <w:tcMar>
              <w:top w:w="0" w:type="dxa"/>
              <w:left w:w="72" w:type="dxa"/>
              <w:bottom w:w="0" w:type="dxa"/>
              <w:right w:w="72" w:type="dxa"/>
            </w:tcMar>
            <w:vAlign w:val="center"/>
          </w:tcPr>
          <w:p>
            <w:pPr>
              <w:snapToGrid w:val="0"/>
              <w:spacing w:before="0" w:after="0" w:line="312" w:lineRule="auto"/>
              <w:ind w:left="0" w:right="0"/>
              <w:jc w:val="center"/>
            </w:pPr>
            <w:r>
              <w:rPr>
                <w:rFonts w:hint="eastAsia" w:ascii="宋体" w:hAnsi="宋体" w:eastAsia="宋体" w:cs="宋体"/>
                <w:b/>
                <w:i w:val="0"/>
                <w:strike w:val="0"/>
                <w:color w:val="000000"/>
                <w:spacing w:val="0"/>
                <w:sz w:val="24"/>
                <w:u w:val="none"/>
              </w:rPr>
              <w:t>星期</w:t>
            </w:r>
          </w:p>
          <w:p>
            <w:pPr>
              <w:snapToGrid w:val="0"/>
              <w:spacing w:before="0" w:after="0" w:line="312" w:lineRule="auto"/>
              <w:ind w:left="0" w:right="0"/>
              <w:jc w:val="center"/>
            </w:pPr>
            <w:r>
              <w:rPr>
                <w:rFonts w:hint="eastAsia" w:ascii="宋体" w:hAnsi="宋体" w:eastAsia="宋体" w:cs="宋体"/>
                <w:b/>
                <w:i w:val="0"/>
                <w:strike w:val="0"/>
                <w:color w:val="000000"/>
                <w:spacing w:val="0"/>
                <w:sz w:val="24"/>
                <w:u w:val="none"/>
              </w:rPr>
              <w:t>(日期)</w:t>
            </w:r>
          </w:p>
        </w:tc>
        <w:tc>
          <w:tcPr>
            <w:tcW w:w="1415" w:type="dxa"/>
            <w:tcBorders>
              <w:top w:val="single" w:color="000000" w:sz="10" w:space="0"/>
              <w:left w:val="single" w:color="000000" w:sz="10" w:space="0"/>
              <w:bottom w:val="single" w:color="000000" w:sz="10" w:space="0"/>
              <w:right w:val="single" w:color="000000" w:sz="10" w:space="0"/>
            </w:tcBorders>
            <w:tcMar>
              <w:top w:w="0" w:type="dxa"/>
              <w:left w:w="72" w:type="dxa"/>
              <w:bottom w:w="0" w:type="dxa"/>
              <w:right w:w="72" w:type="dxa"/>
            </w:tcMar>
            <w:vAlign w:val="center"/>
          </w:tcPr>
          <w:p>
            <w:pPr>
              <w:snapToGrid w:val="0"/>
              <w:spacing w:before="0" w:after="0" w:line="312" w:lineRule="auto"/>
              <w:ind w:left="0" w:right="0"/>
              <w:jc w:val="center"/>
            </w:pPr>
            <w:r>
              <w:rPr>
                <w:rFonts w:hint="eastAsia" w:ascii="宋体" w:hAnsi="宋体" w:eastAsia="宋体" w:cs="宋体"/>
                <w:b/>
                <w:i w:val="0"/>
                <w:strike w:val="0"/>
                <w:color w:val="000000"/>
                <w:spacing w:val="0"/>
                <w:sz w:val="24"/>
                <w:u w:val="none"/>
              </w:rPr>
              <w:t>时 间</w:t>
            </w:r>
          </w:p>
        </w:tc>
        <w:tc>
          <w:tcPr>
            <w:tcW w:w="1310" w:type="dxa"/>
            <w:tcBorders>
              <w:top w:val="single" w:color="000000" w:sz="10" w:space="0"/>
              <w:left w:val="single" w:color="000000" w:sz="10" w:space="0"/>
              <w:bottom w:val="single" w:color="000000" w:sz="10" w:space="0"/>
              <w:right w:val="single" w:color="000000" w:sz="10" w:space="0"/>
            </w:tcBorders>
            <w:tcMar>
              <w:top w:w="0" w:type="dxa"/>
              <w:left w:w="72" w:type="dxa"/>
              <w:bottom w:w="0" w:type="dxa"/>
              <w:right w:w="72" w:type="dxa"/>
            </w:tcMar>
            <w:vAlign w:val="center"/>
          </w:tcPr>
          <w:p>
            <w:pPr>
              <w:snapToGrid w:val="0"/>
              <w:spacing w:before="0" w:after="0" w:line="312" w:lineRule="auto"/>
              <w:ind w:left="0" w:right="0"/>
              <w:jc w:val="center"/>
            </w:pPr>
            <w:r>
              <w:rPr>
                <w:rFonts w:hint="eastAsia" w:ascii="宋体" w:hAnsi="宋体" w:eastAsia="宋体" w:cs="宋体"/>
                <w:b/>
                <w:i w:val="0"/>
                <w:strike w:val="0"/>
                <w:color w:val="000000"/>
                <w:spacing w:val="0"/>
                <w:sz w:val="24"/>
                <w:u w:val="none"/>
              </w:rPr>
              <w:t>地 点</w:t>
            </w:r>
          </w:p>
        </w:tc>
        <w:tc>
          <w:tcPr>
            <w:tcW w:w="1491" w:type="dxa"/>
            <w:tcBorders>
              <w:top w:val="single" w:color="000000" w:sz="10" w:space="0"/>
              <w:left w:val="single" w:color="000000" w:sz="10" w:space="0"/>
              <w:bottom w:val="single" w:color="000000" w:sz="10" w:space="0"/>
              <w:right w:val="single" w:color="000000" w:sz="10" w:space="0"/>
            </w:tcBorders>
            <w:tcMar>
              <w:top w:w="0" w:type="dxa"/>
              <w:left w:w="72" w:type="dxa"/>
              <w:bottom w:w="0" w:type="dxa"/>
              <w:right w:w="72" w:type="dxa"/>
            </w:tcMar>
            <w:vAlign w:val="center"/>
          </w:tcPr>
          <w:p>
            <w:pPr>
              <w:snapToGrid w:val="0"/>
              <w:spacing w:before="0" w:after="0" w:line="312" w:lineRule="auto"/>
              <w:ind w:left="0" w:right="0"/>
              <w:jc w:val="center"/>
            </w:pPr>
            <w:r>
              <w:rPr>
                <w:rFonts w:hint="eastAsia" w:ascii="宋体" w:hAnsi="宋体" w:eastAsia="宋体" w:cs="宋体"/>
                <w:b/>
                <w:i w:val="0"/>
                <w:strike w:val="0"/>
                <w:color w:val="000000"/>
                <w:spacing w:val="0"/>
                <w:sz w:val="24"/>
                <w:u w:val="none"/>
              </w:rPr>
              <w:t>参加对象</w:t>
            </w:r>
          </w:p>
        </w:tc>
        <w:tc>
          <w:tcPr>
            <w:tcW w:w="2229" w:type="dxa"/>
            <w:tcBorders>
              <w:top w:val="single" w:color="000000" w:sz="10" w:space="0"/>
              <w:left w:val="single" w:color="000000" w:sz="10" w:space="0"/>
              <w:bottom w:val="single" w:color="000000" w:sz="10" w:space="0"/>
              <w:right w:val="single" w:color="000000" w:sz="10" w:space="0"/>
            </w:tcBorders>
            <w:tcMar>
              <w:top w:w="0" w:type="dxa"/>
              <w:left w:w="72" w:type="dxa"/>
              <w:bottom w:w="0" w:type="dxa"/>
              <w:right w:w="72" w:type="dxa"/>
            </w:tcMar>
            <w:vAlign w:val="center"/>
          </w:tcPr>
          <w:p>
            <w:pPr>
              <w:snapToGrid w:val="0"/>
              <w:spacing w:before="0" w:after="0" w:line="312" w:lineRule="auto"/>
              <w:ind w:left="0" w:right="0"/>
              <w:jc w:val="center"/>
            </w:pPr>
            <w:r>
              <w:rPr>
                <w:rFonts w:hint="eastAsia" w:ascii="宋体" w:hAnsi="宋体" w:eastAsia="宋体" w:cs="宋体"/>
                <w:b/>
                <w:i w:val="0"/>
                <w:strike w:val="0"/>
                <w:color w:val="000000"/>
                <w:spacing w:val="0"/>
                <w:sz w:val="24"/>
                <w:u w:val="none"/>
              </w:rPr>
              <w:t>工 作 内 容</w:t>
            </w:r>
          </w:p>
        </w:tc>
        <w:tc>
          <w:tcPr>
            <w:tcW w:w="1340" w:type="dxa"/>
            <w:tcBorders>
              <w:top w:val="single" w:color="000000" w:sz="10" w:space="0"/>
              <w:left w:val="single" w:color="000000" w:sz="10" w:space="0"/>
              <w:bottom w:val="single" w:color="000000" w:sz="10" w:space="0"/>
              <w:right w:val="single" w:color="000000" w:sz="10" w:space="0"/>
            </w:tcBorders>
            <w:tcMar>
              <w:top w:w="0" w:type="dxa"/>
              <w:left w:w="72" w:type="dxa"/>
              <w:bottom w:w="0" w:type="dxa"/>
              <w:right w:w="72" w:type="dxa"/>
            </w:tcMar>
            <w:vAlign w:val="center"/>
          </w:tcPr>
          <w:p>
            <w:pPr>
              <w:snapToGrid w:val="0"/>
              <w:spacing w:before="0" w:after="0" w:line="312" w:lineRule="auto"/>
              <w:ind w:left="0" w:right="0"/>
              <w:jc w:val="center"/>
            </w:pPr>
            <w:r>
              <w:rPr>
                <w:rFonts w:hint="eastAsia" w:ascii="宋体" w:hAnsi="宋体" w:eastAsia="宋体" w:cs="宋体"/>
                <w:b/>
                <w:i w:val="0"/>
                <w:strike w:val="0"/>
                <w:color w:val="000000"/>
                <w:spacing w:val="0"/>
                <w:sz w:val="24"/>
                <w:u w:val="none"/>
              </w:rPr>
              <w:t>策划、宣传负责人</w:t>
            </w:r>
          </w:p>
        </w:tc>
      </w:tr>
      <w:tr>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0" w:type="dxa"/>
            <w:left w:w="108" w:type="dxa"/>
            <w:bottom w:w="0" w:type="dxa"/>
            <w:right w:w="108" w:type="dxa"/>
          </w:tblCellMar>
        </w:tblPrEx>
        <w:trPr>
          <w:trHeight w:val="622" w:hRule="atLeast"/>
        </w:trPr>
        <w:tc>
          <w:tcPr>
            <w:tcW w:w="1220" w:type="dxa"/>
            <w:tcBorders>
              <w:top w:val="single" w:color="000000" w:sz="0" w:space="0"/>
              <w:left w:val="single" w:color="000000" w:sz="10" w:space="0"/>
              <w:bottom w:val="single" w:color="000000" w:sz="10" w:space="0"/>
              <w:right w:val="single" w:color="000000" w:sz="10" w:space="0"/>
            </w:tcBorders>
            <w:tcMar>
              <w:top w:w="0" w:type="dxa"/>
              <w:left w:w="72" w:type="dxa"/>
              <w:bottom w:w="0" w:type="dxa"/>
              <w:right w:w="72" w:type="dxa"/>
            </w:tcMar>
            <w:vAlign w:val="center"/>
          </w:tcPr>
          <w:p>
            <w:pPr>
              <w:snapToGrid w:val="0"/>
              <w:spacing w:before="0" w:after="0" w:line="312" w:lineRule="auto"/>
              <w:ind w:left="0" w:right="0"/>
              <w:jc w:val="center"/>
            </w:pPr>
            <w:r>
              <w:rPr>
                <w:rFonts w:hint="eastAsia" w:ascii="宋体" w:hAnsi="宋体" w:eastAsia="宋体" w:cs="宋体"/>
                <w:b/>
                <w:i w:val="0"/>
                <w:strike w:val="0"/>
                <w:color w:val="000000"/>
                <w:spacing w:val="0"/>
                <w:sz w:val="24"/>
                <w:u w:val="none"/>
              </w:rPr>
              <w:t>星期一</w:t>
            </w:r>
          </w:p>
          <w:p>
            <w:pPr>
              <w:snapToGrid w:val="0"/>
              <w:spacing w:before="0" w:after="0" w:line="312" w:lineRule="auto"/>
              <w:ind w:left="0" w:right="0"/>
              <w:jc w:val="both"/>
            </w:pPr>
            <w:r>
              <w:rPr>
                <w:rFonts w:hint="eastAsia" w:ascii="宋体" w:hAnsi="宋体" w:eastAsia="宋体" w:cs="宋体"/>
                <w:b/>
                <w:i w:val="0"/>
                <w:strike w:val="0"/>
                <w:color w:val="000000"/>
                <w:spacing w:val="0"/>
                <w:sz w:val="24"/>
                <w:u w:val="none"/>
              </w:rPr>
              <w:t>（28日）</w:t>
            </w:r>
          </w:p>
        </w:tc>
        <w:tc>
          <w:tcPr>
            <w:tcW w:w="1415" w:type="dxa"/>
            <w:tcBorders>
              <w:top w:val="single" w:color="000000" w:sz="0" w:space="0"/>
              <w:left w:val="single" w:color="000000" w:sz="10" w:space="0"/>
              <w:bottom w:val="single" w:color="000000" w:sz="10" w:space="0"/>
              <w:right w:val="single" w:color="000000" w:sz="10" w:space="0"/>
            </w:tcBorders>
            <w:tcMar>
              <w:top w:w="0" w:type="dxa"/>
              <w:left w:w="72" w:type="dxa"/>
              <w:bottom w:w="0" w:type="dxa"/>
              <w:right w:w="72" w:type="dxa"/>
            </w:tcMar>
            <w:vAlign w:val="center"/>
          </w:tcPr>
          <w:p>
            <w:pPr>
              <w:snapToGrid w:val="0"/>
              <w:spacing w:before="0" w:after="0" w:line="312" w:lineRule="auto"/>
              <w:ind w:left="0" w:leftChars="0" w:right="0" w:rightChars="0"/>
              <w:jc w:val="center"/>
            </w:pPr>
            <w:r>
              <w:rPr>
                <w:rFonts w:ascii="宋体" w:hAnsi="宋体" w:eastAsia="宋体" w:cs="宋体"/>
                <w:i w:val="0"/>
                <w:strike w:val="0"/>
                <w:color w:val="000000"/>
                <w:spacing w:val="0"/>
                <w:sz w:val="24"/>
                <w:u w:val="none"/>
              </w:rPr>
              <w:t>9:00 </w:t>
            </w:r>
          </w:p>
        </w:tc>
        <w:tc>
          <w:tcPr>
            <w:tcW w:w="1310" w:type="dxa"/>
            <w:tcBorders>
              <w:top w:val="single" w:color="000000" w:sz="0" w:space="0"/>
              <w:left w:val="single" w:color="000000" w:sz="10" w:space="0"/>
              <w:bottom w:val="single" w:color="000000" w:sz="10" w:space="0"/>
              <w:right w:val="single" w:color="000000" w:sz="10" w:space="0"/>
            </w:tcBorders>
            <w:tcMar>
              <w:top w:w="0" w:type="dxa"/>
              <w:left w:w="72" w:type="dxa"/>
              <w:bottom w:w="0" w:type="dxa"/>
              <w:right w:w="72" w:type="dxa"/>
            </w:tcMar>
            <w:vAlign w:val="center"/>
          </w:tcPr>
          <w:p>
            <w:pPr>
              <w:snapToGrid w:val="0"/>
              <w:spacing w:before="0" w:after="0" w:line="312" w:lineRule="auto"/>
              <w:ind w:left="0" w:leftChars="0" w:right="0" w:rightChars="0"/>
              <w:jc w:val="center"/>
            </w:pPr>
            <w:r>
              <w:rPr>
                <w:rFonts w:hint="eastAsia" w:ascii="宋体" w:hAnsi="宋体" w:eastAsia="宋体" w:cs="宋体"/>
                <w:i w:val="0"/>
                <w:strike w:val="0"/>
                <w:color w:val="000000"/>
                <w:spacing w:val="0"/>
                <w:sz w:val="24"/>
                <w:u w:val="none"/>
              </w:rPr>
              <w:t>大操场 </w:t>
            </w:r>
          </w:p>
        </w:tc>
        <w:tc>
          <w:tcPr>
            <w:tcW w:w="1491" w:type="dxa"/>
            <w:tcBorders>
              <w:top w:val="single" w:color="000000" w:sz="0" w:space="0"/>
              <w:left w:val="single" w:color="000000" w:sz="10" w:space="0"/>
              <w:bottom w:val="single" w:color="000000" w:sz="10" w:space="0"/>
              <w:right w:val="single" w:color="000000" w:sz="10" w:space="0"/>
            </w:tcBorders>
            <w:tcMar>
              <w:top w:w="0" w:type="dxa"/>
              <w:left w:w="72" w:type="dxa"/>
              <w:bottom w:w="0" w:type="dxa"/>
              <w:right w:w="72" w:type="dxa"/>
            </w:tcMar>
            <w:vAlign w:val="center"/>
          </w:tcPr>
          <w:p>
            <w:pPr>
              <w:snapToGrid w:val="0"/>
              <w:spacing w:before="0" w:after="0" w:line="312" w:lineRule="auto"/>
              <w:ind w:left="0" w:leftChars="0" w:right="0" w:rightChars="0"/>
              <w:jc w:val="center"/>
            </w:pPr>
            <w:r>
              <w:rPr>
                <w:rFonts w:hint="eastAsia" w:ascii="宋体" w:hAnsi="宋体" w:eastAsia="宋体" w:cs="宋体"/>
                <w:i w:val="0"/>
                <w:strike w:val="0"/>
                <w:color w:val="000000"/>
                <w:spacing w:val="0"/>
                <w:sz w:val="24"/>
                <w:u w:val="none"/>
              </w:rPr>
              <w:t>全体师生 </w:t>
            </w:r>
          </w:p>
        </w:tc>
        <w:tc>
          <w:tcPr>
            <w:tcW w:w="2229" w:type="dxa"/>
            <w:tcBorders>
              <w:top w:val="single" w:color="000000" w:sz="0" w:space="0"/>
              <w:left w:val="single" w:color="000000" w:sz="10" w:space="0"/>
              <w:bottom w:val="single" w:color="000000" w:sz="10" w:space="0"/>
              <w:right w:val="single" w:color="000000" w:sz="10" w:space="0"/>
            </w:tcBorders>
            <w:tcMar>
              <w:top w:w="0" w:type="dxa"/>
              <w:left w:w="72" w:type="dxa"/>
              <w:bottom w:w="0" w:type="dxa"/>
              <w:right w:w="72" w:type="dxa"/>
            </w:tcMar>
            <w:vAlign w:val="center"/>
          </w:tcPr>
          <w:p>
            <w:pPr>
              <w:pBdr>
                <w:bottom w:val="none" w:color="auto" w:sz="0" w:space="0"/>
              </w:pBdr>
              <w:snapToGrid w:val="0"/>
              <w:spacing w:before="0" w:after="0" w:line="312" w:lineRule="auto"/>
              <w:ind w:left="0" w:leftChars="0" w:right="0" w:rightChars="0"/>
              <w:jc w:val="center"/>
              <w:rPr>
                <w:rFonts w:ascii="宋体" w:hAnsi="宋体" w:eastAsia="宋体" w:cs="宋体"/>
                <w:i w:val="0"/>
                <w:strike w:val="0"/>
                <w:color w:val="000000"/>
                <w:spacing w:val="0"/>
                <w:sz w:val="24"/>
                <w:u w:val="none"/>
              </w:rPr>
            </w:pPr>
            <w:r>
              <w:rPr>
                <w:rFonts w:hint="eastAsia" w:ascii="宋体" w:hAnsi="宋体" w:eastAsia="宋体" w:cs="宋体"/>
                <w:i w:val="0"/>
                <w:strike w:val="0"/>
                <w:color w:val="000000"/>
                <w:spacing w:val="0"/>
                <w:sz w:val="24"/>
                <w:u w:val="none"/>
              </w:rPr>
              <w:t>升旗仪式 </w:t>
            </w:r>
          </w:p>
        </w:tc>
        <w:tc>
          <w:tcPr>
            <w:tcW w:w="1340" w:type="dxa"/>
            <w:tcBorders>
              <w:top w:val="single" w:color="000000" w:sz="0" w:space="0"/>
              <w:left w:val="single" w:color="000000" w:sz="10" w:space="0"/>
              <w:bottom w:val="single" w:color="000000" w:sz="10" w:space="0"/>
              <w:right w:val="single" w:color="000000" w:sz="10" w:space="0"/>
            </w:tcBorders>
            <w:tcMar>
              <w:top w:w="0" w:type="dxa"/>
              <w:left w:w="72" w:type="dxa"/>
              <w:bottom w:w="0" w:type="dxa"/>
              <w:right w:w="72" w:type="dxa"/>
            </w:tcMar>
            <w:vAlign w:val="center"/>
          </w:tcPr>
          <w:p>
            <w:pPr>
              <w:snapToGrid w:val="0"/>
              <w:spacing w:before="0" w:after="0" w:line="312" w:lineRule="auto"/>
              <w:ind w:left="0" w:leftChars="0" w:right="0" w:rightChars="0"/>
              <w:jc w:val="center"/>
            </w:pPr>
            <w:r>
              <w:rPr>
                <w:rFonts w:hint="eastAsia" w:ascii="宋体" w:hAnsi="宋体" w:eastAsia="宋体" w:cs="宋体"/>
                <w:i w:val="0"/>
                <w:strike w:val="0"/>
                <w:color w:val="000000"/>
                <w:spacing w:val="0"/>
                <w:sz w:val="24"/>
                <w:u w:val="none"/>
              </w:rPr>
              <w:t>吴银兰</w:t>
            </w:r>
          </w:p>
        </w:tc>
      </w:tr>
      <w:tr>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0" w:type="dxa"/>
            <w:left w:w="108" w:type="dxa"/>
            <w:bottom w:w="0" w:type="dxa"/>
            <w:right w:w="108" w:type="dxa"/>
          </w:tblCellMar>
        </w:tblPrEx>
        <w:trPr>
          <w:trHeight w:val="622" w:hRule="atLeast"/>
        </w:trPr>
        <w:tc>
          <w:tcPr>
            <w:tcW w:w="1220" w:type="dxa"/>
            <w:vMerge w:val="restart"/>
            <w:tcBorders>
              <w:top w:val="single" w:color="000000" w:sz="0" w:space="0"/>
              <w:left w:val="single" w:color="000000" w:sz="10" w:space="0"/>
              <w:bottom w:val="single" w:color="000000" w:sz="10" w:space="0"/>
              <w:right w:val="single" w:color="000000" w:sz="10" w:space="0"/>
            </w:tcBorders>
            <w:tcMar>
              <w:top w:w="0" w:type="dxa"/>
              <w:left w:w="72" w:type="dxa"/>
              <w:bottom w:w="0" w:type="dxa"/>
              <w:right w:w="72" w:type="dxa"/>
            </w:tcMar>
            <w:vAlign w:val="center"/>
          </w:tcPr>
          <w:p>
            <w:pPr>
              <w:snapToGrid w:val="0"/>
              <w:spacing w:before="0" w:after="0" w:line="312" w:lineRule="auto"/>
              <w:ind w:left="0" w:right="0"/>
              <w:jc w:val="center"/>
            </w:pPr>
            <w:r>
              <w:rPr>
                <w:rFonts w:hint="eastAsia" w:ascii="宋体" w:hAnsi="宋体" w:eastAsia="宋体" w:cs="宋体"/>
                <w:b/>
                <w:i w:val="0"/>
                <w:strike w:val="0"/>
                <w:color w:val="000000"/>
                <w:spacing w:val="0"/>
                <w:sz w:val="24"/>
                <w:u w:val="none"/>
              </w:rPr>
              <w:t>星期二</w:t>
            </w:r>
          </w:p>
          <w:p>
            <w:pPr>
              <w:snapToGrid w:val="0"/>
              <w:spacing w:before="0" w:after="0" w:line="312" w:lineRule="auto"/>
              <w:ind w:left="0" w:right="0"/>
              <w:jc w:val="both"/>
            </w:pPr>
            <w:r>
              <w:rPr>
                <w:rFonts w:hint="eastAsia" w:ascii="宋体" w:hAnsi="宋体" w:eastAsia="宋体" w:cs="宋体"/>
                <w:b/>
                <w:i w:val="0"/>
                <w:strike w:val="0"/>
                <w:color w:val="000000"/>
                <w:spacing w:val="0"/>
                <w:sz w:val="24"/>
                <w:u w:val="none"/>
              </w:rPr>
              <w:t>（29日）</w:t>
            </w:r>
          </w:p>
        </w:tc>
        <w:tc>
          <w:tcPr>
            <w:tcW w:w="1415" w:type="dxa"/>
            <w:tcBorders>
              <w:top w:val="single" w:color="000000" w:sz="0" w:space="0"/>
              <w:left w:val="single" w:color="000000" w:sz="10" w:space="0"/>
              <w:bottom w:val="single" w:color="000000" w:sz="10" w:space="0"/>
              <w:right w:val="single" w:color="000000" w:sz="10" w:space="0"/>
            </w:tcBorders>
            <w:tcMar>
              <w:top w:w="0" w:type="dxa"/>
              <w:left w:w="72" w:type="dxa"/>
              <w:bottom w:w="0" w:type="dxa"/>
              <w:right w:w="72" w:type="dxa"/>
            </w:tcMar>
            <w:vAlign w:val="center"/>
          </w:tcPr>
          <w:p>
            <w:pPr>
              <w:snapToGrid w:val="0"/>
              <w:spacing w:before="0" w:after="0" w:line="312" w:lineRule="auto"/>
              <w:ind w:left="0" w:right="0"/>
              <w:jc w:val="center"/>
              <w:rPr>
                <w:rFonts w:ascii="宋体" w:hAnsi="宋体" w:eastAsia="宋体" w:cs="宋体"/>
              </w:rPr>
            </w:pPr>
            <w:r>
              <w:rPr>
                <w:rFonts w:hint="eastAsia" w:ascii="宋体" w:hAnsi="宋体" w:eastAsia="宋体" w:cs="宋体"/>
              </w:rPr>
              <w:t>上午</w:t>
            </w:r>
          </w:p>
        </w:tc>
        <w:tc>
          <w:tcPr>
            <w:tcW w:w="1310" w:type="dxa"/>
            <w:tcBorders>
              <w:top w:val="single" w:color="000000" w:sz="0" w:space="0"/>
              <w:left w:val="single" w:color="000000" w:sz="10" w:space="0"/>
              <w:bottom w:val="single" w:color="000000" w:sz="10" w:space="0"/>
              <w:right w:val="single" w:color="000000" w:sz="10" w:space="0"/>
            </w:tcBorders>
            <w:tcMar>
              <w:top w:w="0" w:type="dxa"/>
              <w:left w:w="72" w:type="dxa"/>
              <w:bottom w:w="0" w:type="dxa"/>
              <w:right w:w="72" w:type="dxa"/>
            </w:tcMar>
            <w:vAlign w:val="center"/>
          </w:tcPr>
          <w:p>
            <w:pPr>
              <w:snapToGrid w:val="0"/>
              <w:spacing w:before="0" w:after="0" w:line="312" w:lineRule="auto"/>
              <w:ind w:left="0" w:right="0"/>
              <w:jc w:val="center"/>
              <w:rPr>
                <w:rFonts w:ascii="宋体" w:hAnsi="宋体" w:eastAsia="宋体" w:cs="宋体"/>
              </w:rPr>
            </w:pPr>
            <w:r>
              <w:rPr>
                <w:rFonts w:hint="eastAsia" w:ascii="宋体" w:hAnsi="宋体" w:eastAsia="宋体" w:cs="宋体"/>
              </w:rPr>
              <w:t>各教室</w:t>
            </w:r>
          </w:p>
        </w:tc>
        <w:tc>
          <w:tcPr>
            <w:tcW w:w="1491" w:type="dxa"/>
            <w:tcBorders>
              <w:top w:val="single" w:color="000000" w:sz="0" w:space="0"/>
              <w:left w:val="single" w:color="000000" w:sz="10" w:space="0"/>
              <w:bottom w:val="single" w:color="000000" w:sz="10" w:space="0"/>
              <w:right w:val="single" w:color="000000" w:sz="10" w:space="0"/>
            </w:tcBorders>
            <w:tcMar>
              <w:top w:w="0" w:type="dxa"/>
              <w:left w:w="72" w:type="dxa"/>
              <w:bottom w:w="0" w:type="dxa"/>
              <w:right w:w="72" w:type="dxa"/>
            </w:tcMar>
            <w:vAlign w:val="center"/>
          </w:tcPr>
          <w:p>
            <w:pPr>
              <w:snapToGrid w:val="0"/>
              <w:spacing w:before="0" w:after="0" w:line="312" w:lineRule="auto"/>
              <w:ind w:left="0" w:right="0"/>
              <w:jc w:val="center"/>
              <w:rPr>
                <w:rFonts w:ascii="宋体" w:hAnsi="宋体" w:eastAsia="宋体" w:cs="宋体"/>
              </w:rPr>
            </w:pPr>
            <w:r>
              <w:rPr>
                <w:rFonts w:hint="eastAsia" w:ascii="宋体" w:hAnsi="宋体" w:eastAsia="宋体" w:cs="宋体"/>
              </w:rPr>
              <w:t>部分教师</w:t>
            </w:r>
          </w:p>
        </w:tc>
        <w:tc>
          <w:tcPr>
            <w:tcW w:w="2229" w:type="dxa"/>
            <w:tcBorders>
              <w:top w:val="single" w:color="000000" w:sz="0" w:space="0"/>
              <w:left w:val="single" w:color="000000" w:sz="10" w:space="0"/>
              <w:bottom w:val="single" w:color="000000" w:sz="10" w:space="0"/>
              <w:right w:val="single" w:color="000000" w:sz="10" w:space="0"/>
            </w:tcBorders>
            <w:tcMar>
              <w:top w:w="0" w:type="dxa"/>
              <w:left w:w="72" w:type="dxa"/>
              <w:bottom w:w="0" w:type="dxa"/>
              <w:right w:w="72" w:type="dxa"/>
            </w:tcMar>
            <w:vAlign w:val="center"/>
          </w:tcPr>
          <w:p>
            <w:pPr>
              <w:snapToGrid w:val="0"/>
              <w:spacing w:before="0" w:after="0" w:line="312" w:lineRule="auto"/>
              <w:ind w:left="0" w:right="0"/>
              <w:jc w:val="center"/>
              <w:rPr>
                <w:rFonts w:ascii="宋体" w:hAnsi="宋体" w:eastAsia="宋体" w:cs="宋体"/>
              </w:rPr>
            </w:pPr>
            <w:r>
              <w:rPr>
                <w:rFonts w:hint="eastAsia" w:ascii="宋体" w:hAnsi="宋体" w:eastAsia="宋体" w:cs="宋体"/>
              </w:rPr>
              <w:t>常规听课</w:t>
            </w:r>
          </w:p>
        </w:tc>
        <w:tc>
          <w:tcPr>
            <w:tcW w:w="1340" w:type="dxa"/>
            <w:tcBorders>
              <w:top w:val="single" w:color="000000" w:sz="0" w:space="0"/>
              <w:left w:val="single" w:color="000000" w:sz="10" w:space="0"/>
              <w:bottom w:val="single" w:color="000000" w:sz="10" w:space="0"/>
              <w:right w:val="single" w:color="000000" w:sz="10" w:space="0"/>
            </w:tcBorders>
            <w:tcMar>
              <w:top w:w="0" w:type="dxa"/>
              <w:left w:w="72" w:type="dxa"/>
              <w:bottom w:w="0" w:type="dxa"/>
              <w:right w:w="72" w:type="dxa"/>
            </w:tcMar>
            <w:vAlign w:val="center"/>
          </w:tcPr>
          <w:p>
            <w:pPr>
              <w:snapToGrid w:val="0"/>
              <w:spacing w:before="0" w:after="0" w:line="312" w:lineRule="auto"/>
              <w:ind w:left="0" w:right="0"/>
              <w:jc w:val="center"/>
              <w:rPr>
                <w:rFonts w:ascii="宋体" w:hAnsi="宋体" w:eastAsia="宋体" w:cs="宋体"/>
              </w:rPr>
            </w:pPr>
            <w:r>
              <w:rPr>
                <w:rFonts w:hint="eastAsia" w:ascii="宋体" w:hAnsi="宋体" w:eastAsia="宋体" w:cs="宋体"/>
              </w:rPr>
              <w:t>张瑜</w:t>
            </w:r>
          </w:p>
        </w:tc>
      </w:tr>
      <w:tr>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0" w:type="dxa"/>
            <w:left w:w="108" w:type="dxa"/>
            <w:bottom w:w="0" w:type="dxa"/>
            <w:right w:w="108" w:type="dxa"/>
          </w:tblCellMar>
        </w:tblPrEx>
        <w:trPr>
          <w:trHeight w:val="622" w:hRule="atLeast"/>
        </w:trPr>
        <w:tc>
          <w:tcPr>
            <w:tcW w:w="1220" w:type="dxa"/>
            <w:vMerge w:val="continue"/>
            <w:tcBorders>
              <w:top w:val="single" w:color="000000" w:sz="0" w:space="0"/>
              <w:left w:val="single" w:color="000000" w:sz="10" w:space="0"/>
              <w:bottom w:val="single" w:color="000000" w:sz="10" w:space="0"/>
              <w:right w:val="single" w:color="000000" w:sz="10" w:space="0"/>
            </w:tcBorders>
            <w:tcMar>
              <w:top w:w="0" w:type="dxa"/>
              <w:left w:w="72" w:type="dxa"/>
              <w:bottom w:w="0" w:type="dxa"/>
              <w:right w:w="72" w:type="dxa"/>
            </w:tcMar>
            <w:vAlign w:val="center"/>
          </w:tcPr>
          <w:p>
            <w:pPr>
              <w:snapToGrid w:val="0"/>
              <w:spacing w:before="0" w:after="0" w:line="312" w:lineRule="auto"/>
              <w:ind w:left="0" w:right="0"/>
              <w:jc w:val="both"/>
            </w:pPr>
          </w:p>
        </w:tc>
        <w:tc>
          <w:tcPr>
            <w:tcW w:w="1415" w:type="dxa"/>
            <w:tcBorders>
              <w:top w:val="single" w:color="000000" w:sz="0" w:space="0"/>
              <w:left w:val="single" w:color="000000" w:sz="10" w:space="0"/>
              <w:bottom w:val="single" w:color="000000" w:sz="10" w:space="0"/>
              <w:right w:val="single" w:color="000000" w:sz="10" w:space="0"/>
            </w:tcBorders>
            <w:tcMar>
              <w:top w:w="0" w:type="dxa"/>
              <w:left w:w="72" w:type="dxa"/>
              <w:bottom w:w="0" w:type="dxa"/>
              <w:right w:w="72" w:type="dxa"/>
            </w:tcMar>
            <w:vAlign w:val="center"/>
          </w:tcPr>
          <w:p>
            <w:pPr>
              <w:snapToGrid w:val="0"/>
              <w:spacing w:before="0" w:after="0" w:line="312" w:lineRule="auto"/>
              <w:ind w:left="0" w:right="0"/>
              <w:jc w:val="both"/>
              <w:rPr>
                <w:rFonts w:ascii="宋体" w:hAnsi="宋体" w:eastAsia="宋体" w:cs="宋体"/>
              </w:rPr>
            </w:pPr>
            <w:r>
              <w:rPr>
                <w:rFonts w:hint="eastAsia" w:ascii="宋体" w:hAnsi="宋体" w:eastAsia="宋体" w:cs="宋体"/>
              </w:rPr>
              <w:t>下午 1:00</w:t>
            </w:r>
          </w:p>
        </w:tc>
        <w:tc>
          <w:tcPr>
            <w:tcW w:w="1310" w:type="dxa"/>
            <w:tcBorders>
              <w:top w:val="single" w:color="000000" w:sz="0" w:space="0"/>
              <w:left w:val="single" w:color="000000" w:sz="10" w:space="0"/>
              <w:bottom w:val="single" w:color="000000" w:sz="10" w:space="0"/>
              <w:right w:val="single" w:color="000000" w:sz="10" w:space="0"/>
            </w:tcBorders>
            <w:tcMar>
              <w:top w:w="0" w:type="dxa"/>
              <w:left w:w="72" w:type="dxa"/>
              <w:bottom w:w="0" w:type="dxa"/>
              <w:right w:w="72" w:type="dxa"/>
            </w:tcMar>
            <w:vAlign w:val="center"/>
          </w:tcPr>
          <w:p>
            <w:pPr>
              <w:snapToGrid w:val="0"/>
              <w:spacing w:before="0" w:after="0" w:line="312" w:lineRule="auto"/>
              <w:ind w:left="0" w:leftChars="0" w:right="0" w:rightChars="0"/>
              <w:jc w:val="center"/>
              <w:rPr>
                <w:rFonts w:ascii="宋体" w:hAnsi="宋体" w:eastAsia="宋体" w:cs="宋体"/>
              </w:rPr>
            </w:pPr>
            <w:r>
              <w:rPr>
                <w:rFonts w:hint="eastAsia" w:ascii="宋体" w:hAnsi="宋体" w:eastAsia="宋体" w:cs="宋体"/>
              </w:rPr>
              <w:t>录播室</w:t>
            </w:r>
          </w:p>
        </w:tc>
        <w:tc>
          <w:tcPr>
            <w:tcW w:w="1491" w:type="dxa"/>
            <w:tcBorders>
              <w:top w:val="single" w:color="000000" w:sz="0" w:space="0"/>
              <w:left w:val="single" w:color="000000" w:sz="10" w:space="0"/>
              <w:bottom w:val="single" w:color="000000" w:sz="10" w:space="0"/>
              <w:right w:val="single" w:color="000000" w:sz="10" w:space="0"/>
            </w:tcBorders>
            <w:tcMar>
              <w:top w:w="0" w:type="dxa"/>
              <w:left w:w="72" w:type="dxa"/>
              <w:bottom w:w="0" w:type="dxa"/>
              <w:right w:w="72" w:type="dxa"/>
            </w:tcMar>
            <w:vAlign w:val="center"/>
          </w:tcPr>
          <w:p>
            <w:pPr>
              <w:snapToGrid w:val="0"/>
              <w:spacing w:before="0" w:after="0" w:line="312" w:lineRule="auto"/>
              <w:ind w:left="0" w:right="0"/>
              <w:jc w:val="center"/>
              <w:rPr>
                <w:rFonts w:ascii="宋体" w:hAnsi="宋体" w:eastAsia="宋体" w:cs="宋体"/>
              </w:rPr>
            </w:pPr>
            <w:r>
              <w:rPr>
                <w:rFonts w:hint="eastAsia" w:ascii="宋体" w:hAnsi="宋体" w:eastAsia="宋体" w:cs="宋体"/>
              </w:rPr>
              <w:t>数学教师</w:t>
            </w:r>
          </w:p>
        </w:tc>
        <w:tc>
          <w:tcPr>
            <w:tcW w:w="2229" w:type="dxa"/>
            <w:tcBorders>
              <w:top w:val="single" w:color="000000" w:sz="0" w:space="0"/>
              <w:left w:val="single" w:color="000000" w:sz="10" w:space="0"/>
              <w:bottom w:val="single" w:color="000000" w:sz="10" w:space="0"/>
              <w:right w:val="single" w:color="000000" w:sz="10" w:space="0"/>
            </w:tcBorders>
            <w:tcMar>
              <w:top w:w="0" w:type="dxa"/>
              <w:left w:w="72" w:type="dxa"/>
              <w:bottom w:w="0" w:type="dxa"/>
              <w:right w:w="72" w:type="dxa"/>
            </w:tcMar>
            <w:vAlign w:val="center"/>
          </w:tcPr>
          <w:p>
            <w:pPr>
              <w:snapToGrid w:val="0"/>
              <w:spacing w:before="0" w:after="0" w:line="312" w:lineRule="auto"/>
              <w:ind w:left="0" w:right="0"/>
              <w:jc w:val="center"/>
              <w:rPr>
                <w:rFonts w:ascii="宋体" w:hAnsi="宋体" w:eastAsia="宋体" w:cs="宋体"/>
                <w:i w:val="0"/>
                <w:strike w:val="0"/>
                <w:color w:val="333333"/>
                <w:spacing w:val="0"/>
                <w:sz w:val="24"/>
                <w:u w:val="none"/>
              </w:rPr>
            </w:pPr>
            <w:r>
              <w:rPr>
                <w:rFonts w:hint="eastAsia" w:ascii="宋体" w:hAnsi="宋体" w:eastAsia="宋体" w:cs="宋体"/>
                <w:i w:val="0"/>
                <w:strike w:val="0"/>
                <w:color w:val="333333"/>
                <w:spacing w:val="0"/>
                <w:sz w:val="24"/>
                <w:u w:val="none"/>
              </w:rPr>
              <w:t>教研组活动</w:t>
            </w:r>
          </w:p>
        </w:tc>
        <w:tc>
          <w:tcPr>
            <w:tcW w:w="1340" w:type="dxa"/>
            <w:tcBorders>
              <w:top w:val="single" w:color="000000" w:sz="0" w:space="0"/>
              <w:left w:val="single" w:color="000000" w:sz="10" w:space="0"/>
              <w:bottom w:val="single" w:color="000000" w:sz="10" w:space="0"/>
              <w:right w:val="single" w:color="000000" w:sz="10" w:space="0"/>
            </w:tcBorders>
            <w:tcMar>
              <w:top w:w="0" w:type="dxa"/>
              <w:left w:w="72" w:type="dxa"/>
              <w:bottom w:w="0" w:type="dxa"/>
              <w:right w:w="72" w:type="dxa"/>
            </w:tcMar>
            <w:vAlign w:val="center"/>
          </w:tcPr>
          <w:p>
            <w:pPr>
              <w:snapToGrid w:val="0"/>
              <w:spacing w:before="0" w:after="0" w:line="312" w:lineRule="auto"/>
              <w:ind w:left="0" w:right="0"/>
              <w:jc w:val="center"/>
              <w:rPr>
                <w:rFonts w:ascii="宋体" w:hAnsi="宋体" w:eastAsia="宋体" w:cs="宋体"/>
              </w:rPr>
            </w:pPr>
            <w:r>
              <w:rPr>
                <w:rFonts w:hint="eastAsia" w:ascii="宋体" w:hAnsi="宋体" w:eastAsia="宋体" w:cs="宋体"/>
              </w:rPr>
              <w:t>吴迎春</w:t>
            </w:r>
          </w:p>
        </w:tc>
      </w:tr>
      <w:tr>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0" w:type="dxa"/>
            <w:left w:w="108" w:type="dxa"/>
            <w:bottom w:w="0" w:type="dxa"/>
            <w:right w:w="108" w:type="dxa"/>
          </w:tblCellMar>
        </w:tblPrEx>
        <w:trPr>
          <w:trHeight w:val="622" w:hRule="atLeast"/>
        </w:trPr>
        <w:tc>
          <w:tcPr>
            <w:tcW w:w="1220" w:type="dxa"/>
            <w:tcBorders>
              <w:top w:val="single" w:color="000000" w:sz="0" w:space="0"/>
              <w:left w:val="single" w:color="000000" w:sz="10" w:space="0"/>
              <w:bottom w:val="single" w:color="000000" w:sz="10" w:space="0"/>
              <w:right w:val="single" w:color="000000" w:sz="10" w:space="0"/>
            </w:tcBorders>
            <w:tcMar>
              <w:top w:w="0" w:type="dxa"/>
              <w:left w:w="72" w:type="dxa"/>
              <w:bottom w:w="0" w:type="dxa"/>
              <w:right w:w="72" w:type="dxa"/>
            </w:tcMar>
            <w:vAlign w:val="center"/>
          </w:tcPr>
          <w:p>
            <w:pPr>
              <w:snapToGrid w:val="0"/>
              <w:spacing w:before="0" w:after="0" w:line="312" w:lineRule="auto"/>
              <w:ind w:left="0" w:right="0"/>
              <w:jc w:val="center"/>
            </w:pPr>
            <w:r>
              <w:rPr>
                <w:rFonts w:hint="eastAsia" w:ascii="宋体" w:hAnsi="宋体" w:eastAsia="宋体" w:cs="宋体"/>
                <w:b/>
                <w:i w:val="0"/>
                <w:strike w:val="0"/>
                <w:color w:val="000000"/>
                <w:spacing w:val="0"/>
                <w:sz w:val="24"/>
                <w:u w:val="none"/>
              </w:rPr>
              <w:t>星期三</w:t>
            </w:r>
          </w:p>
          <w:p>
            <w:pPr>
              <w:snapToGrid w:val="0"/>
              <w:spacing w:before="0" w:after="0" w:line="312" w:lineRule="auto"/>
              <w:ind w:left="0" w:right="0"/>
              <w:jc w:val="both"/>
            </w:pPr>
            <w:r>
              <w:rPr>
                <w:rFonts w:hint="eastAsia" w:ascii="宋体" w:hAnsi="宋体" w:eastAsia="宋体" w:cs="宋体"/>
                <w:b/>
                <w:i w:val="0"/>
                <w:strike w:val="0"/>
                <w:color w:val="000000"/>
                <w:spacing w:val="0"/>
                <w:sz w:val="24"/>
                <w:u w:val="none"/>
              </w:rPr>
              <w:t>（30日）</w:t>
            </w:r>
          </w:p>
        </w:tc>
        <w:tc>
          <w:tcPr>
            <w:tcW w:w="1415" w:type="dxa"/>
            <w:tcBorders>
              <w:top w:val="single" w:color="000000" w:sz="0" w:space="0"/>
              <w:left w:val="single" w:color="000000" w:sz="10" w:space="0"/>
              <w:bottom w:val="single" w:color="000000" w:sz="10" w:space="0"/>
              <w:right w:val="single" w:color="000000" w:sz="10" w:space="0"/>
            </w:tcBorders>
            <w:tcMar>
              <w:top w:w="0" w:type="dxa"/>
              <w:left w:w="72" w:type="dxa"/>
              <w:bottom w:w="0" w:type="dxa"/>
              <w:right w:w="72" w:type="dxa"/>
            </w:tcMar>
            <w:vAlign w:val="center"/>
          </w:tcPr>
          <w:p>
            <w:pPr>
              <w:snapToGrid w:val="0"/>
              <w:spacing w:before="0" w:after="0" w:line="312" w:lineRule="auto"/>
              <w:ind w:left="0" w:right="0"/>
              <w:jc w:val="center"/>
              <w:rPr>
                <w:rFonts w:ascii="宋体" w:hAnsi="宋体" w:eastAsia="宋体" w:cs="宋体"/>
              </w:rPr>
            </w:pPr>
          </w:p>
        </w:tc>
        <w:tc>
          <w:tcPr>
            <w:tcW w:w="1310" w:type="dxa"/>
            <w:tcBorders>
              <w:top w:val="single" w:color="000000" w:sz="0" w:space="0"/>
              <w:left w:val="single" w:color="000000" w:sz="10" w:space="0"/>
              <w:bottom w:val="single" w:color="000000" w:sz="10" w:space="0"/>
              <w:right w:val="single" w:color="000000" w:sz="10" w:space="0"/>
            </w:tcBorders>
            <w:tcMar>
              <w:top w:w="0" w:type="dxa"/>
              <w:left w:w="72" w:type="dxa"/>
              <w:bottom w:w="0" w:type="dxa"/>
              <w:right w:w="72" w:type="dxa"/>
            </w:tcMar>
            <w:vAlign w:val="center"/>
          </w:tcPr>
          <w:p>
            <w:pPr>
              <w:snapToGrid w:val="0"/>
              <w:spacing w:before="0" w:after="0" w:line="312" w:lineRule="auto"/>
              <w:ind w:left="0" w:leftChars="0" w:right="0" w:rightChars="0"/>
              <w:jc w:val="center"/>
              <w:rPr>
                <w:rFonts w:ascii="宋体" w:hAnsi="宋体" w:eastAsia="宋体" w:cs="宋体"/>
              </w:rPr>
            </w:pPr>
          </w:p>
        </w:tc>
        <w:tc>
          <w:tcPr>
            <w:tcW w:w="1491" w:type="dxa"/>
            <w:tcBorders>
              <w:top w:val="single" w:color="000000" w:sz="0" w:space="0"/>
              <w:left w:val="single" w:color="000000" w:sz="10" w:space="0"/>
              <w:bottom w:val="single" w:color="000000" w:sz="10" w:space="0"/>
              <w:right w:val="single" w:color="000000" w:sz="10" w:space="0"/>
            </w:tcBorders>
            <w:tcMar>
              <w:top w:w="0" w:type="dxa"/>
              <w:left w:w="72" w:type="dxa"/>
              <w:bottom w:w="0" w:type="dxa"/>
              <w:right w:w="72" w:type="dxa"/>
            </w:tcMar>
            <w:vAlign w:val="center"/>
          </w:tcPr>
          <w:p>
            <w:pPr>
              <w:snapToGrid w:val="0"/>
              <w:spacing w:before="0" w:after="0" w:line="312" w:lineRule="auto"/>
              <w:ind w:left="0" w:right="0"/>
              <w:jc w:val="both"/>
              <w:rPr>
                <w:rFonts w:ascii="宋体" w:hAnsi="宋体" w:eastAsia="宋体" w:cs="宋体"/>
              </w:rPr>
            </w:pPr>
          </w:p>
        </w:tc>
        <w:tc>
          <w:tcPr>
            <w:tcW w:w="2229" w:type="dxa"/>
            <w:tcBorders>
              <w:top w:val="single" w:color="000000" w:sz="0" w:space="0"/>
              <w:left w:val="single" w:color="000000" w:sz="10" w:space="0"/>
              <w:bottom w:val="single" w:color="000000" w:sz="10" w:space="0"/>
              <w:right w:val="single" w:color="000000" w:sz="10" w:space="0"/>
            </w:tcBorders>
            <w:tcMar>
              <w:top w:w="0" w:type="dxa"/>
              <w:left w:w="72" w:type="dxa"/>
              <w:bottom w:w="0" w:type="dxa"/>
              <w:right w:w="72" w:type="dxa"/>
            </w:tcMar>
            <w:vAlign w:val="center"/>
          </w:tcPr>
          <w:p>
            <w:pPr>
              <w:snapToGrid w:val="0"/>
              <w:spacing w:before="0" w:after="0" w:line="312" w:lineRule="auto"/>
              <w:ind w:left="0" w:right="0"/>
              <w:jc w:val="both"/>
              <w:rPr>
                <w:rFonts w:ascii="宋体" w:hAnsi="宋体" w:eastAsia="宋体" w:cs="宋体"/>
                <w:i w:val="0"/>
                <w:strike w:val="0"/>
                <w:color w:val="333333"/>
                <w:spacing w:val="0"/>
                <w:sz w:val="24"/>
                <w:u w:val="none"/>
              </w:rPr>
            </w:pPr>
          </w:p>
        </w:tc>
        <w:tc>
          <w:tcPr>
            <w:tcW w:w="1340" w:type="dxa"/>
            <w:tcBorders>
              <w:top w:val="single" w:color="000000" w:sz="0" w:space="0"/>
              <w:left w:val="single" w:color="000000" w:sz="10" w:space="0"/>
              <w:bottom w:val="single" w:color="000000" w:sz="10" w:space="0"/>
              <w:right w:val="single" w:color="000000" w:sz="10" w:space="0"/>
            </w:tcBorders>
            <w:tcMar>
              <w:top w:w="0" w:type="dxa"/>
              <w:left w:w="72" w:type="dxa"/>
              <w:bottom w:w="0" w:type="dxa"/>
              <w:right w:w="72" w:type="dxa"/>
            </w:tcMar>
            <w:vAlign w:val="center"/>
          </w:tcPr>
          <w:p>
            <w:pPr>
              <w:snapToGrid w:val="0"/>
              <w:spacing w:before="0" w:after="0" w:line="312" w:lineRule="auto"/>
              <w:ind w:left="0" w:right="0"/>
              <w:jc w:val="both"/>
              <w:rPr>
                <w:rFonts w:ascii="宋体" w:hAnsi="宋体" w:eastAsia="宋体" w:cs="宋体"/>
              </w:rPr>
            </w:pPr>
          </w:p>
        </w:tc>
      </w:tr>
      <w:tr>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0" w:type="dxa"/>
            <w:left w:w="108" w:type="dxa"/>
            <w:bottom w:w="0" w:type="dxa"/>
            <w:right w:w="108" w:type="dxa"/>
          </w:tblCellMar>
        </w:tblPrEx>
        <w:trPr>
          <w:trHeight w:val="622" w:hRule="atLeast"/>
        </w:trPr>
        <w:tc>
          <w:tcPr>
            <w:tcW w:w="1220"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snapToGrid w:val="0"/>
              <w:spacing w:before="0" w:after="0" w:line="312" w:lineRule="auto"/>
              <w:ind w:left="0" w:right="0"/>
              <w:jc w:val="center"/>
            </w:pPr>
            <w:r>
              <w:rPr>
                <w:rFonts w:hint="eastAsia" w:ascii="宋体" w:hAnsi="宋体" w:eastAsia="宋体" w:cs="宋体"/>
                <w:b/>
                <w:i w:val="0"/>
                <w:strike w:val="0"/>
                <w:color w:val="000000"/>
                <w:spacing w:val="0"/>
                <w:sz w:val="24"/>
                <w:u w:val="none"/>
              </w:rPr>
              <w:t>星期四</w:t>
            </w:r>
          </w:p>
          <w:p>
            <w:pPr>
              <w:snapToGrid w:val="0"/>
              <w:spacing w:before="0" w:after="0" w:line="312" w:lineRule="auto"/>
              <w:ind w:left="0" w:right="0"/>
              <w:jc w:val="center"/>
            </w:pPr>
            <w:r>
              <w:rPr>
                <w:rFonts w:hint="eastAsia" w:ascii="宋体" w:hAnsi="宋体" w:eastAsia="宋体" w:cs="宋体"/>
                <w:b/>
                <w:i w:val="0"/>
                <w:strike w:val="0"/>
                <w:color w:val="000000"/>
                <w:spacing w:val="0"/>
                <w:sz w:val="24"/>
                <w:u w:val="none"/>
              </w:rPr>
              <w:t>（10月1日）</w:t>
            </w:r>
          </w:p>
        </w:tc>
        <w:tc>
          <w:tcPr>
            <w:tcW w:w="7785" w:type="dxa"/>
            <w:gridSpan w:val="5"/>
            <w:vMerge w:val="restart"/>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snapToGrid w:val="0"/>
              <w:spacing w:before="0" w:after="0" w:line="312" w:lineRule="auto"/>
              <w:ind w:left="0" w:leftChars="0" w:right="0" w:rightChars="0"/>
              <w:jc w:val="center"/>
              <w:rPr>
                <w:color w:val="FF0000"/>
              </w:rPr>
            </w:pPr>
            <w:r>
              <w:rPr>
                <w:rFonts w:hint="eastAsia" w:ascii="宋体" w:hAnsi="宋体" w:eastAsia="宋体" w:cs="宋体"/>
                <w:i w:val="0"/>
                <w:strike w:val="0"/>
                <w:color w:val="FF0000"/>
                <w:spacing w:val="0"/>
                <w:sz w:val="24"/>
                <w:u w:val="none"/>
              </w:rPr>
              <w:t>国庆假期</w:t>
            </w:r>
          </w:p>
        </w:tc>
      </w:tr>
      <w:tr>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0" w:type="dxa"/>
            <w:left w:w="108" w:type="dxa"/>
            <w:bottom w:w="0" w:type="dxa"/>
            <w:right w:w="108" w:type="dxa"/>
          </w:tblCellMar>
        </w:tblPrEx>
        <w:trPr>
          <w:trHeight w:val="484" w:hRule="atLeast"/>
        </w:trPr>
        <w:tc>
          <w:tcPr>
            <w:tcW w:w="1220" w:type="dxa"/>
            <w:tcBorders>
              <w:top w:val="single" w:color="000000" w:sz="0" w:space="0"/>
              <w:left w:val="single" w:color="000000" w:sz="10" w:space="0"/>
              <w:bottom w:val="single" w:color="CBCDD1" w:sz="6" w:space="0"/>
              <w:right w:val="single" w:color="000000" w:sz="10" w:space="0"/>
            </w:tcBorders>
            <w:tcMar>
              <w:top w:w="0" w:type="dxa"/>
              <w:left w:w="0" w:type="dxa"/>
              <w:bottom w:w="0" w:type="dxa"/>
              <w:right w:w="0" w:type="dxa"/>
            </w:tcMar>
            <w:vAlign w:val="center"/>
          </w:tcPr>
          <w:p>
            <w:pPr>
              <w:snapToGrid w:val="0"/>
              <w:spacing w:before="0" w:after="0" w:line="312" w:lineRule="auto"/>
              <w:ind w:left="0" w:right="0"/>
              <w:jc w:val="left"/>
            </w:pPr>
            <w:r>
              <w:rPr>
                <w:rFonts w:ascii="宋体" w:hAnsi="宋体" w:eastAsia="宋体" w:cs="宋体"/>
                <w:i w:val="0"/>
                <w:strike w:val="0"/>
                <w:color w:val="000000"/>
                <w:spacing w:val="0"/>
                <w:sz w:val="24"/>
                <w:u w:val="none"/>
              </w:rPr>
              <w:t> </w:t>
            </w:r>
            <w:r>
              <w:rPr>
                <w:rFonts w:hint="eastAsia" w:ascii="宋体" w:hAnsi="宋体" w:eastAsia="宋体" w:cs="宋体"/>
                <w:b/>
                <w:i w:val="0"/>
                <w:strike w:val="0"/>
                <w:color w:val="000000"/>
                <w:spacing w:val="0"/>
                <w:sz w:val="24"/>
                <w:u w:val="none"/>
              </w:rPr>
              <w:t>星期五</w:t>
            </w:r>
          </w:p>
          <w:p>
            <w:pPr>
              <w:snapToGrid w:val="0"/>
              <w:spacing w:before="0" w:after="0" w:line="312" w:lineRule="auto"/>
              <w:ind w:left="0" w:right="0"/>
              <w:jc w:val="left"/>
            </w:pPr>
            <w:r>
              <w:rPr>
                <w:rFonts w:hint="eastAsia" w:ascii="宋体" w:hAnsi="宋体" w:eastAsia="宋体" w:cs="宋体"/>
                <w:b/>
                <w:i w:val="0"/>
                <w:strike w:val="0"/>
                <w:color w:val="000000"/>
                <w:spacing w:val="0"/>
                <w:sz w:val="24"/>
                <w:u w:val="none"/>
              </w:rPr>
              <w:t>（2日）</w:t>
            </w:r>
          </w:p>
        </w:tc>
        <w:tc>
          <w:tcPr>
            <w:tcW w:w="7785" w:type="dxa"/>
            <w:gridSpan w:val="5"/>
            <w:vMerge w:val="continue"/>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snapToGrid w:val="0"/>
              <w:spacing w:before="0" w:after="0" w:line="312" w:lineRule="auto"/>
              <w:ind w:left="0" w:leftChars="0" w:right="0" w:rightChars="0"/>
              <w:jc w:val="center"/>
            </w:pPr>
          </w:p>
        </w:tc>
      </w:tr>
      <w:tr>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0" w:type="dxa"/>
            <w:left w:w="108" w:type="dxa"/>
            <w:bottom w:w="0" w:type="dxa"/>
            <w:right w:w="108" w:type="dxa"/>
          </w:tblCellMar>
        </w:tblPrEx>
        <w:trPr>
          <w:trHeight w:val="562" w:hRule="atLeast"/>
        </w:trPr>
        <w:tc>
          <w:tcPr>
            <w:tcW w:w="1220" w:type="dxa"/>
            <w:vMerge w:val="restart"/>
            <w:tcBorders>
              <w:top w:val="single" w:color="CBCDD1" w:sz="1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snapToGrid w:val="0"/>
              <w:spacing w:before="0" w:after="0" w:line="312" w:lineRule="auto"/>
              <w:ind w:left="0" w:right="0"/>
              <w:jc w:val="center"/>
            </w:pPr>
            <w:r>
              <w:rPr>
                <w:rFonts w:hint="eastAsia" w:ascii="宋体" w:hAnsi="宋体" w:eastAsia="宋体" w:cs="宋体"/>
                <w:b/>
                <w:i w:val="0"/>
                <w:strike w:val="0"/>
                <w:color w:val="000000"/>
                <w:spacing w:val="0"/>
                <w:sz w:val="24"/>
                <w:u w:val="none"/>
              </w:rPr>
              <w:t>重</w:t>
            </w:r>
          </w:p>
          <w:p>
            <w:pPr>
              <w:snapToGrid w:val="0"/>
              <w:spacing w:before="0" w:after="0" w:line="312" w:lineRule="auto"/>
              <w:ind w:left="0" w:right="0"/>
              <w:jc w:val="center"/>
            </w:pPr>
            <w:r>
              <w:rPr>
                <w:rFonts w:hint="eastAsia" w:ascii="宋体" w:hAnsi="宋体" w:eastAsia="宋体" w:cs="宋体"/>
                <w:b/>
                <w:i w:val="0"/>
                <w:strike w:val="0"/>
                <w:color w:val="000000"/>
                <w:spacing w:val="0"/>
                <w:sz w:val="24"/>
                <w:u w:val="none"/>
              </w:rPr>
              <w:t>点</w:t>
            </w:r>
          </w:p>
          <w:p>
            <w:pPr>
              <w:snapToGrid w:val="0"/>
              <w:spacing w:before="0" w:after="0" w:line="312" w:lineRule="auto"/>
              <w:ind w:left="0" w:right="0"/>
              <w:jc w:val="center"/>
            </w:pPr>
            <w:r>
              <w:rPr>
                <w:rFonts w:hint="eastAsia" w:ascii="宋体" w:hAnsi="宋体" w:eastAsia="宋体" w:cs="宋体"/>
                <w:b/>
                <w:i w:val="0"/>
                <w:strike w:val="0"/>
                <w:color w:val="000000"/>
                <w:spacing w:val="0"/>
                <w:sz w:val="24"/>
                <w:u w:val="none"/>
              </w:rPr>
              <w:t>工</w:t>
            </w:r>
          </w:p>
          <w:p>
            <w:pPr>
              <w:snapToGrid w:val="0"/>
              <w:spacing w:before="0" w:after="0" w:line="312" w:lineRule="auto"/>
              <w:ind w:left="0" w:right="0"/>
              <w:jc w:val="center"/>
            </w:pPr>
            <w:r>
              <w:rPr>
                <w:rFonts w:hint="eastAsia" w:ascii="宋体" w:hAnsi="宋体" w:eastAsia="宋体" w:cs="宋体"/>
                <w:b/>
                <w:i w:val="0"/>
                <w:strike w:val="0"/>
                <w:color w:val="000000"/>
                <w:spacing w:val="0"/>
                <w:sz w:val="24"/>
                <w:u w:val="none"/>
              </w:rPr>
              <w:t>作</w:t>
            </w:r>
          </w:p>
          <w:p>
            <w:pPr>
              <w:snapToGrid w:val="0"/>
              <w:spacing w:before="0" w:after="0" w:line="312" w:lineRule="auto"/>
              <w:ind w:left="0" w:right="0"/>
              <w:jc w:val="left"/>
            </w:pPr>
            <w:r>
              <w:rPr>
                <w:rFonts w:ascii="宋体" w:hAnsi="宋体" w:eastAsia="宋体" w:cs="宋体"/>
                <w:i w:val="0"/>
                <w:strike w:val="0"/>
                <w:color w:val="000000"/>
                <w:spacing w:val="0"/>
                <w:sz w:val="24"/>
                <w:u w:val="none"/>
              </w:rPr>
              <w:t> </w:t>
            </w:r>
          </w:p>
          <w:p>
            <w:pPr>
              <w:snapToGrid w:val="0"/>
              <w:spacing w:before="0" w:after="0" w:line="312" w:lineRule="auto"/>
              <w:ind w:left="0" w:right="0"/>
              <w:jc w:val="left"/>
            </w:pPr>
            <w:r>
              <w:rPr>
                <w:rFonts w:ascii="宋体" w:hAnsi="宋体" w:eastAsia="宋体" w:cs="宋体"/>
                <w:i w:val="0"/>
                <w:strike w:val="0"/>
                <w:color w:val="000000"/>
                <w:spacing w:val="0"/>
                <w:sz w:val="24"/>
                <w:u w:val="none"/>
              </w:rPr>
              <w:t> </w:t>
            </w:r>
          </w:p>
        </w:tc>
        <w:tc>
          <w:tcPr>
            <w:tcW w:w="1415" w:type="dxa"/>
            <w:tcBorders>
              <w:top w:val="single" w:color="000000" w:sz="0" w:space="0"/>
              <w:left w:val="single" w:color="000000" w:sz="10" w:space="0"/>
              <w:bottom w:val="single" w:color="000000" w:sz="10" w:space="0"/>
              <w:right w:val="single" w:color="000000" w:sz="10" w:space="0"/>
            </w:tcBorders>
            <w:tcMar>
              <w:top w:w="0" w:type="dxa"/>
              <w:left w:w="72" w:type="dxa"/>
              <w:bottom w:w="0" w:type="dxa"/>
              <w:right w:w="72" w:type="dxa"/>
            </w:tcMar>
            <w:vAlign w:val="center"/>
          </w:tcPr>
          <w:p>
            <w:pPr>
              <w:snapToGrid w:val="0"/>
              <w:spacing w:before="0" w:after="0" w:line="312" w:lineRule="auto"/>
              <w:ind w:left="0" w:right="0"/>
              <w:jc w:val="center"/>
            </w:pPr>
            <w:r>
              <w:rPr>
                <w:rFonts w:hint="eastAsia" w:ascii="宋体" w:hAnsi="宋体" w:eastAsia="宋体" w:cs="宋体"/>
                <w:b/>
                <w:i w:val="0"/>
                <w:strike w:val="0"/>
                <w:color w:val="000000"/>
                <w:spacing w:val="0"/>
                <w:sz w:val="24"/>
                <w:u w:val="none"/>
              </w:rPr>
              <w:t>教学管理部</w:t>
            </w:r>
          </w:p>
        </w:tc>
        <w:tc>
          <w:tcPr>
            <w:tcW w:w="6370" w:type="dxa"/>
            <w:gridSpan w:val="4"/>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numPr>
                <w:ilvl w:val="0"/>
                <w:numId w:val="1"/>
              </w:numPr>
              <w:tabs>
                <w:tab w:val="left" w:pos="312"/>
              </w:tabs>
              <w:snapToGrid w:val="0"/>
              <w:spacing w:before="0" w:after="0" w:line="312" w:lineRule="auto"/>
              <w:jc w:val="both"/>
              <w:rPr>
                <w:rFonts w:hint="eastAsia" w:ascii="宋体" w:hAnsi="宋体" w:eastAsia="宋体" w:cs="宋体"/>
                <w:i w:val="0"/>
                <w:strike w:val="0"/>
                <w:color w:val="333333"/>
                <w:spacing w:val="0"/>
                <w:sz w:val="24"/>
                <w:u w:val="none"/>
              </w:rPr>
            </w:pPr>
            <w:r>
              <w:rPr>
                <w:rFonts w:hint="eastAsia" w:ascii="宋体" w:hAnsi="宋体" w:eastAsia="宋体" w:cs="宋体"/>
                <w:i w:val="0"/>
                <w:strike w:val="0"/>
                <w:color w:val="333333"/>
                <w:spacing w:val="0"/>
                <w:sz w:val="24"/>
                <w:u w:val="none"/>
              </w:rPr>
              <w:t>命题设计汇总审核</w:t>
            </w:r>
          </w:p>
          <w:p>
            <w:pPr>
              <w:numPr>
                <w:ilvl w:val="0"/>
                <w:numId w:val="1"/>
              </w:numPr>
              <w:tabs>
                <w:tab w:val="left" w:pos="312"/>
              </w:tabs>
              <w:snapToGrid w:val="0"/>
              <w:spacing w:before="0" w:after="0" w:line="312" w:lineRule="auto"/>
              <w:jc w:val="both"/>
              <w:rPr>
                <w:rFonts w:hint="eastAsia" w:ascii="宋体" w:hAnsi="宋体" w:eastAsia="宋体" w:cs="宋体"/>
                <w:i w:val="0"/>
                <w:strike w:val="0"/>
                <w:color w:val="333333"/>
                <w:spacing w:val="0"/>
                <w:sz w:val="24"/>
                <w:u w:val="none"/>
              </w:rPr>
            </w:pPr>
            <w:r>
              <w:rPr>
                <w:rFonts w:hint="eastAsia" w:ascii="宋体" w:hAnsi="宋体" w:eastAsia="宋体" w:cs="宋体"/>
                <w:i w:val="0"/>
                <w:strike w:val="0"/>
                <w:color w:val="333333"/>
                <w:spacing w:val="0"/>
                <w:sz w:val="24"/>
                <w:u w:val="none"/>
              </w:rPr>
              <w:t>教研组优秀命题设计评选</w:t>
            </w:r>
          </w:p>
          <w:p>
            <w:pPr>
              <w:numPr>
                <w:ilvl w:val="0"/>
                <w:numId w:val="1"/>
              </w:numPr>
              <w:tabs>
                <w:tab w:val="left" w:pos="312"/>
              </w:tabs>
              <w:snapToGrid w:val="0"/>
              <w:spacing w:before="0" w:after="0" w:line="312" w:lineRule="auto"/>
              <w:jc w:val="both"/>
              <w:rPr>
                <w:rFonts w:hint="eastAsia" w:ascii="宋体" w:hAnsi="宋体" w:eastAsia="宋体" w:cs="宋体"/>
                <w:i w:val="0"/>
                <w:strike w:val="0"/>
                <w:color w:val="333333"/>
                <w:spacing w:val="0"/>
                <w:sz w:val="24"/>
                <w:u w:val="none"/>
              </w:rPr>
            </w:pPr>
            <w:r>
              <w:rPr>
                <w:rFonts w:hint="eastAsia" w:ascii="宋体" w:hAnsi="宋体" w:eastAsia="宋体" w:cs="宋体"/>
                <w:i w:val="0"/>
                <w:strike w:val="0"/>
                <w:color w:val="333333"/>
                <w:spacing w:val="0"/>
                <w:sz w:val="24"/>
                <w:u w:val="none"/>
              </w:rPr>
              <w:t>参加区作文竞赛</w:t>
            </w:r>
          </w:p>
          <w:p>
            <w:pPr>
              <w:numPr>
                <w:ilvl w:val="0"/>
                <w:numId w:val="1"/>
              </w:numPr>
              <w:pBdr>
                <w:bottom w:val="none" w:color="auto" w:sz="0" w:space="0"/>
              </w:pBdr>
              <w:tabs>
                <w:tab w:val="left" w:pos="312"/>
              </w:tabs>
              <w:snapToGrid w:val="0"/>
              <w:spacing w:before="0" w:after="0" w:line="312" w:lineRule="auto"/>
              <w:jc w:val="both"/>
              <w:rPr>
                <w:rFonts w:hint="eastAsia" w:ascii="宋体" w:hAnsi="宋体" w:eastAsia="宋体" w:cs="宋体"/>
                <w:i w:val="0"/>
                <w:strike w:val="0"/>
                <w:color w:val="333333"/>
                <w:spacing w:val="0"/>
                <w:sz w:val="24"/>
                <w:u w:val="none"/>
              </w:rPr>
            </w:pPr>
            <w:r>
              <w:rPr>
                <w:rFonts w:hint="eastAsia" w:ascii="宋体" w:hAnsi="宋体" w:eastAsia="宋体" w:cs="宋体"/>
                <w:i w:val="0"/>
                <w:strike w:val="0"/>
                <w:color w:val="333333"/>
                <w:spacing w:val="0"/>
                <w:sz w:val="24"/>
                <w:u w:val="none"/>
              </w:rPr>
              <w:t>组织参加书法比赛、阅读大赛</w:t>
            </w:r>
          </w:p>
        </w:tc>
      </w:tr>
      <w:tr>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0" w:type="dxa"/>
            <w:left w:w="108" w:type="dxa"/>
            <w:bottom w:w="0" w:type="dxa"/>
            <w:right w:w="108" w:type="dxa"/>
          </w:tblCellMar>
        </w:tblPrEx>
        <w:trPr>
          <w:trHeight w:val="562" w:hRule="atLeast"/>
        </w:trPr>
        <w:tc>
          <w:tcPr>
            <w:tcW w:w="1220" w:type="dxa"/>
            <w:vMerge w:val="continue"/>
            <w:tcBorders>
              <w:top w:val="single" w:color="000000" w:sz="1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snapToGrid/>
              <w:spacing w:line="240" w:lineRule="auto"/>
            </w:pPr>
          </w:p>
        </w:tc>
        <w:tc>
          <w:tcPr>
            <w:tcW w:w="1415" w:type="dxa"/>
            <w:tcBorders>
              <w:top w:val="single" w:color="000000" w:sz="0" w:space="0"/>
              <w:left w:val="single" w:color="000000" w:sz="10" w:space="0"/>
              <w:bottom w:val="single" w:color="000000" w:sz="10" w:space="0"/>
              <w:right w:val="single" w:color="000000" w:sz="10" w:space="0"/>
            </w:tcBorders>
            <w:tcMar>
              <w:top w:w="0" w:type="dxa"/>
              <w:left w:w="72" w:type="dxa"/>
              <w:bottom w:w="0" w:type="dxa"/>
              <w:right w:w="72" w:type="dxa"/>
            </w:tcMar>
            <w:vAlign w:val="center"/>
          </w:tcPr>
          <w:p>
            <w:pPr>
              <w:snapToGrid w:val="0"/>
              <w:spacing w:before="0" w:after="0" w:line="312" w:lineRule="auto"/>
              <w:ind w:left="0" w:right="0"/>
              <w:jc w:val="center"/>
            </w:pPr>
            <w:r>
              <w:rPr>
                <w:rFonts w:hint="eastAsia" w:ascii="宋体" w:hAnsi="宋体" w:eastAsia="宋体" w:cs="宋体"/>
                <w:b/>
                <w:i w:val="0"/>
                <w:strike w:val="0"/>
                <w:color w:val="000000"/>
                <w:spacing w:val="0"/>
                <w:sz w:val="24"/>
                <w:u w:val="none"/>
              </w:rPr>
              <w:t>学生成长部</w:t>
            </w:r>
          </w:p>
        </w:tc>
        <w:tc>
          <w:tcPr>
            <w:tcW w:w="6370" w:type="dxa"/>
            <w:gridSpan w:val="4"/>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numPr>
                <w:ilvl w:val="0"/>
                <w:numId w:val="2"/>
              </w:numPr>
              <w:snapToGrid/>
              <w:spacing w:line="240" w:lineRule="auto"/>
              <w:rPr>
                <w:rFonts w:hint="eastAsia"/>
                <w:i w:val="0"/>
                <w:strike w:val="0"/>
                <w:spacing w:val="0"/>
                <w:u w:val="none"/>
              </w:rPr>
            </w:pPr>
            <w:r>
              <w:rPr>
                <w:rFonts w:hint="eastAsia"/>
                <w:i w:val="0"/>
                <w:strike w:val="0"/>
                <w:spacing w:val="0"/>
                <w:u w:val="none"/>
              </w:rPr>
              <w:t>班主任考核</w:t>
            </w:r>
          </w:p>
          <w:p>
            <w:pPr>
              <w:numPr>
                <w:ilvl w:val="0"/>
                <w:numId w:val="2"/>
              </w:numPr>
              <w:snapToGrid/>
              <w:spacing w:line="240" w:lineRule="auto"/>
              <w:rPr>
                <w:rFonts w:hint="eastAsia"/>
                <w:i w:val="0"/>
                <w:strike w:val="0"/>
                <w:spacing w:val="0"/>
                <w:u w:val="none"/>
              </w:rPr>
            </w:pPr>
            <w:r>
              <w:rPr>
                <w:rFonts w:hint="eastAsia"/>
                <w:i w:val="0"/>
                <w:strike w:val="0"/>
                <w:spacing w:val="0"/>
                <w:u w:val="none"/>
              </w:rPr>
              <w:t>资助学生家访、信息采集表、平台申报</w:t>
            </w:r>
          </w:p>
          <w:p>
            <w:pPr>
              <w:numPr>
                <w:ilvl w:val="0"/>
                <w:numId w:val="2"/>
              </w:numPr>
              <w:snapToGrid/>
              <w:spacing w:line="240" w:lineRule="auto"/>
              <w:rPr>
                <w:rFonts w:hint="eastAsia"/>
                <w:i w:val="0"/>
                <w:strike w:val="0"/>
                <w:spacing w:val="0"/>
                <w:u w:val="none"/>
              </w:rPr>
            </w:pPr>
            <w:r>
              <w:rPr>
                <w:rFonts w:hint="eastAsia"/>
                <w:i w:val="0"/>
                <w:strike w:val="0"/>
                <w:spacing w:val="0"/>
                <w:u w:val="none"/>
              </w:rPr>
              <w:t>制定国庆节活动方案</w:t>
            </w:r>
          </w:p>
          <w:p>
            <w:pPr>
              <w:snapToGrid w:val="0"/>
              <w:spacing w:before="0" w:after="0" w:line="312" w:lineRule="auto"/>
              <w:ind w:left="336" w:hanging="336"/>
              <w:jc w:val="both"/>
            </w:pPr>
            <w:r>
              <w:rPr>
                <w:rFonts w:hint="eastAsia"/>
              </w:rPr>
              <w:t>4、收齐九月份心理咨询表</w:t>
            </w:r>
          </w:p>
        </w:tc>
      </w:tr>
      <w:tr>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0" w:type="dxa"/>
            <w:left w:w="108" w:type="dxa"/>
            <w:bottom w:w="0" w:type="dxa"/>
            <w:right w:w="108" w:type="dxa"/>
          </w:tblCellMar>
        </w:tblPrEx>
        <w:trPr>
          <w:trHeight w:val="681" w:hRule="atLeast"/>
        </w:trPr>
        <w:tc>
          <w:tcPr>
            <w:tcW w:w="1220" w:type="dxa"/>
            <w:vMerge w:val="continue"/>
            <w:tcBorders>
              <w:top w:val="single" w:color="000000" w:sz="1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snapToGrid/>
              <w:spacing w:line="240" w:lineRule="auto"/>
            </w:pPr>
          </w:p>
        </w:tc>
        <w:tc>
          <w:tcPr>
            <w:tcW w:w="1415" w:type="dxa"/>
            <w:tcBorders>
              <w:top w:val="single" w:color="000000" w:sz="0" w:space="0"/>
              <w:left w:val="single" w:color="000000" w:sz="10" w:space="0"/>
              <w:bottom w:val="single" w:color="000000" w:sz="10" w:space="0"/>
              <w:right w:val="single" w:color="000000" w:sz="10" w:space="0"/>
            </w:tcBorders>
            <w:tcMar>
              <w:top w:w="0" w:type="dxa"/>
              <w:left w:w="72" w:type="dxa"/>
              <w:bottom w:w="0" w:type="dxa"/>
              <w:right w:w="72" w:type="dxa"/>
            </w:tcMar>
            <w:vAlign w:val="center"/>
          </w:tcPr>
          <w:p>
            <w:pPr>
              <w:snapToGrid w:val="0"/>
              <w:spacing w:before="0" w:after="0" w:line="312" w:lineRule="auto"/>
              <w:ind w:left="0" w:right="0"/>
              <w:jc w:val="center"/>
            </w:pPr>
            <w:r>
              <w:rPr>
                <w:rFonts w:hint="eastAsia" w:ascii="宋体" w:hAnsi="宋体" w:eastAsia="宋体" w:cs="宋体"/>
                <w:b/>
                <w:i w:val="0"/>
                <w:strike w:val="0"/>
                <w:color w:val="000000"/>
                <w:spacing w:val="0"/>
                <w:sz w:val="24"/>
                <w:u w:val="none"/>
              </w:rPr>
              <w:t>主动发展部</w:t>
            </w:r>
          </w:p>
        </w:tc>
        <w:tc>
          <w:tcPr>
            <w:tcW w:w="6370" w:type="dxa"/>
            <w:gridSpan w:val="4"/>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numPr>
                <w:ilvl w:val="0"/>
                <w:numId w:val="3"/>
              </w:numPr>
              <w:tabs>
                <w:tab w:val="left" w:pos="312"/>
              </w:tabs>
              <w:snapToGrid w:val="0"/>
              <w:spacing w:before="0" w:after="0" w:line="312" w:lineRule="auto"/>
              <w:jc w:val="both"/>
              <w:rPr>
                <w:rFonts w:hint="eastAsia" w:ascii="宋体" w:hAnsi="宋体" w:eastAsia="宋体" w:cs="宋体"/>
                <w:i w:val="0"/>
                <w:strike w:val="0"/>
                <w:color w:val="333333"/>
                <w:spacing w:val="0"/>
                <w:sz w:val="24"/>
                <w:u w:val="none"/>
              </w:rPr>
            </w:pPr>
            <w:r>
              <w:rPr>
                <w:rFonts w:hint="eastAsia" w:ascii="宋体" w:hAnsi="宋体" w:eastAsia="宋体" w:cs="宋体"/>
                <w:i w:val="0"/>
                <w:strike w:val="0"/>
                <w:color w:val="333333"/>
                <w:spacing w:val="0"/>
                <w:sz w:val="24"/>
                <w:u w:val="none"/>
              </w:rPr>
              <w:t>教师资格定期注册确认点确认</w:t>
            </w:r>
          </w:p>
          <w:p>
            <w:pPr>
              <w:numPr>
                <w:ilvl w:val="0"/>
                <w:numId w:val="3"/>
              </w:numPr>
              <w:tabs>
                <w:tab w:val="left" w:pos="312"/>
              </w:tabs>
              <w:snapToGrid w:val="0"/>
              <w:spacing w:before="0" w:after="0" w:line="312" w:lineRule="auto"/>
              <w:jc w:val="both"/>
              <w:rPr>
                <w:rFonts w:hint="eastAsia" w:ascii="宋体" w:hAnsi="宋体" w:eastAsia="宋体" w:cs="宋体"/>
                <w:i w:val="0"/>
                <w:strike w:val="0"/>
                <w:color w:val="333333"/>
                <w:spacing w:val="0"/>
                <w:sz w:val="24"/>
                <w:u w:val="none"/>
              </w:rPr>
            </w:pPr>
            <w:r>
              <w:rPr>
                <w:rFonts w:hint="eastAsia" w:ascii="宋体" w:hAnsi="宋体" w:eastAsia="宋体" w:cs="宋体"/>
                <w:i w:val="0"/>
                <w:strike w:val="0"/>
                <w:color w:val="333333"/>
                <w:spacing w:val="0"/>
                <w:sz w:val="24"/>
                <w:u w:val="none"/>
              </w:rPr>
              <w:t>职评申报表上交</w:t>
            </w:r>
          </w:p>
          <w:p>
            <w:pPr>
              <w:numPr>
                <w:ilvl w:val="0"/>
                <w:numId w:val="3"/>
              </w:numPr>
              <w:tabs>
                <w:tab w:val="left" w:pos="312"/>
              </w:tabs>
              <w:snapToGrid w:val="0"/>
              <w:spacing w:before="0" w:after="0" w:line="312" w:lineRule="auto"/>
              <w:jc w:val="both"/>
              <w:rPr>
                <w:rFonts w:hint="eastAsia" w:ascii="宋体" w:hAnsi="宋体" w:eastAsia="宋体" w:cs="宋体"/>
                <w:i w:val="0"/>
                <w:strike w:val="0"/>
                <w:color w:val="333333"/>
                <w:spacing w:val="0"/>
                <w:sz w:val="24"/>
                <w:u w:val="none"/>
              </w:rPr>
            </w:pPr>
            <w:r>
              <w:rPr>
                <w:rFonts w:hint="eastAsia" w:ascii="宋体" w:hAnsi="宋体" w:eastAsia="宋体" w:cs="宋体"/>
                <w:i w:val="0"/>
                <w:strike w:val="0"/>
                <w:color w:val="333333"/>
                <w:spacing w:val="0"/>
                <w:sz w:val="24"/>
                <w:u w:val="none"/>
              </w:rPr>
              <w:t>职评网站资料三级审核完成</w:t>
            </w:r>
          </w:p>
          <w:p>
            <w:pPr>
              <w:numPr>
                <w:ilvl w:val="0"/>
                <w:numId w:val="3"/>
              </w:numPr>
              <w:tabs>
                <w:tab w:val="left" w:pos="312"/>
              </w:tabs>
              <w:snapToGrid w:val="0"/>
              <w:spacing w:before="0" w:after="0" w:line="312" w:lineRule="auto"/>
              <w:jc w:val="both"/>
              <w:rPr>
                <w:rFonts w:hint="eastAsia" w:ascii="宋体" w:hAnsi="宋体" w:eastAsia="宋体" w:cs="宋体"/>
                <w:i w:val="0"/>
                <w:strike w:val="0"/>
                <w:color w:val="333333"/>
                <w:spacing w:val="0"/>
                <w:sz w:val="24"/>
                <w:u w:val="none"/>
              </w:rPr>
            </w:pPr>
            <w:r>
              <w:rPr>
                <w:rFonts w:hint="eastAsia" w:ascii="宋体" w:hAnsi="宋体" w:eastAsia="宋体" w:cs="宋体"/>
                <w:i w:val="0"/>
                <w:strike w:val="0"/>
                <w:color w:val="333333"/>
                <w:spacing w:val="0"/>
                <w:sz w:val="24"/>
                <w:u w:val="none"/>
              </w:rPr>
              <w:t>参加市教科研基地成果展示活动</w:t>
            </w:r>
          </w:p>
          <w:p>
            <w:pPr>
              <w:numPr>
                <w:ilvl w:val="0"/>
                <w:numId w:val="3"/>
              </w:numPr>
              <w:tabs>
                <w:tab w:val="left" w:pos="312"/>
              </w:tabs>
              <w:snapToGrid w:val="0"/>
              <w:spacing w:before="0" w:after="0" w:line="312" w:lineRule="auto"/>
              <w:jc w:val="both"/>
              <w:rPr>
                <w:rFonts w:hint="eastAsia" w:ascii="宋体" w:hAnsi="宋体" w:eastAsia="宋体" w:cs="宋体"/>
                <w:i w:val="0"/>
                <w:strike w:val="0"/>
                <w:color w:val="333333"/>
                <w:spacing w:val="0"/>
                <w:sz w:val="24"/>
                <w:u w:val="none"/>
              </w:rPr>
            </w:pPr>
            <w:r>
              <w:rPr>
                <w:rFonts w:hint="eastAsia" w:ascii="宋体" w:hAnsi="宋体" w:eastAsia="宋体" w:cs="宋体"/>
                <w:i w:val="0"/>
                <w:strike w:val="0"/>
                <w:color w:val="333333"/>
                <w:spacing w:val="0"/>
                <w:sz w:val="24"/>
                <w:u w:val="none"/>
              </w:rPr>
              <w:t>收俱乐部成员的个人命题“微创新”记录表</w:t>
            </w:r>
          </w:p>
        </w:tc>
      </w:tr>
      <w:tr>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0" w:type="dxa"/>
            <w:left w:w="108" w:type="dxa"/>
            <w:bottom w:w="0" w:type="dxa"/>
            <w:right w:w="108" w:type="dxa"/>
          </w:tblCellMar>
        </w:tblPrEx>
        <w:trPr>
          <w:trHeight w:val="221" w:hRule="atLeast"/>
        </w:trPr>
        <w:tc>
          <w:tcPr>
            <w:tcW w:w="1220" w:type="dxa"/>
            <w:vMerge w:val="restart"/>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snapToGrid w:val="0"/>
              <w:spacing w:before="0" w:after="0" w:line="312" w:lineRule="auto"/>
              <w:ind w:left="0" w:right="0"/>
              <w:jc w:val="center"/>
            </w:pPr>
            <w:r>
              <w:rPr>
                <w:rFonts w:hint="eastAsia" w:ascii="宋体" w:hAnsi="宋体" w:eastAsia="宋体" w:cs="宋体"/>
                <w:b/>
                <w:i w:val="0"/>
                <w:strike w:val="0"/>
                <w:color w:val="000000"/>
                <w:spacing w:val="0"/>
                <w:sz w:val="24"/>
                <w:u w:val="none"/>
              </w:rPr>
              <w:t>值周教师</w:t>
            </w:r>
          </w:p>
        </w:tc>
        <w:tc>
          <w:tcPr>
            <w:tcW w:w="1415" w:type="dxa"/>
            <w:tcBorders>
              <w:top w:val="single" w:color="000000" w:sz="0" w:space="0"/>
              <w:left w:val="single" w:color="000000" w:sz="10" w:space="0"/>
              <w:bottom w:val="single" w:color="000000" w:sz="10" w:space="0"/>
              <w:right w:val="single" w:color="000000" w:sz="10" w:space="0"/>
            </w:tcBorders>
            <w:tcMar>
              <w:top w:w="0" w:type="dxa"/>
              <w:left w:w="72" w:type="dxa"/>
              <w:bottom w:w="0" w:type="dxa"/>
              <w:right w:w="72" w:type="dxa"/>
            </w:tcMar>
            <w:vAlign w:val="center"/>
          </w:tcPr>
          <w:p>
            <w:pPr>
              <w:snapToGrid w:val="0"/>
              <w:spacing w:before="0" w:after="0" w:line="312" w:lineRule="auto"/>
              <w:ind w:left="0" w:right="0"/>
              <w:jc w:val="center"/>
            </w:pPr>
            <w:r>
              <w:rPr>
                <w:rFonts w:hint="eastAsia" w:ascii="宋体" w:hAnsi="宋体" w:eastAsia="宋体" w:cs="宋体"/>
                <w:b/>
                <w:i w:val="0"/>
                <w:strike w:val="0"/>
                <w:color w:val="000000"/>
                <w:spacing w:val="0"/>
                <w:sz w:val="24"/>
                <w:u w:val="none"/>
              </w:rPr>
              <w:t>组长</w:t>
            </w:r>
          </w:p>
        </w:tc>
        <w:tc>
          <w:tcPr>
            <w:tcW w:w="6370" w:type="dxa"/>
            <w:gridSpan w:val="4"/>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snapToGrid w:val="0"/>
              <w:spacing w:before="0" w:after="0" w:line="312" w:lineRule="auto"/>
              <w:ind w:left="0" w:right="0"/>
              <w:jc w:val="center"/>
            </w:pPr>
            <w:r>
              <w:rPr>
                <w:rFonts w:hint="eastAsia"/>
              </w:rPr>
              <w:t>殷文宇</w:t>
            </w:r>
          </w:p>
        </w:tc>
      </w:tr>
      <w:tr>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0" w:type="dxa"/>
            <w:left w:w="108" w:type="dxa"/>
            <w:bottom w:w="0" w:type="dxa"/>
            <w:right w:w="108" w:type="dxa"/>
          </w:tblCellMar>
        </w:tblPrEx>
        <w:trPr>
          <w:trHeight w:val="341" w:hRule="atLeast"/>
        </w:trPr>
        <w:tc>
          <w:tcPr>
            <w:tcW w:w="1220" w:type="dxa"/>
            <w:vMerge w:val="continue"/>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snapToGrid/>
              <w:spacing w:line="240" w:lineRule="auto"/>
            </w:pPr>
          </w:p>
        </w:tc>
        <w:tc>
          <w:tcPr>
            <w:tcW w:w="1415" w:type="dxa"/>
            <w:tcBorders>
              <w:top w:val="single" w:color="000000" w:sz="0" w:space="0"/>
              <w:left w:val="single" w:color="000000" w:sz="10" w:space="0"/>
              <w:bottom w:val="single" w:color="000000" w:sz="10" w:space="0"/>
              <w:right w:val="single" w:color="000000" w:sz="10" w:space="0"/>
            </w:tcBorders>
            <w:tcMar>
              <w:top w:w="0" w:type="dxa"/>
              <w:left w:w="72" w:type="dxa"/>
              <w:bottom w:w="0" w:type="dxa"/>
              <w:right w:w="72" w:type="dxa"/>
            </w:tcMar>
            <w:vAlign w:val="center"/>
          </w:tcPr>
          <w:p>
            <w:pPr>
              <w:snapToGrid w:val="0"/>
              <w:spacing w:before="0" w:after="0" w:line="312" w:lineRule="auto"/>
              <w:ind w:left="0" w:right="0"/>
              <w:jc w:val="center"/>
            </w:pPr>
            <w:r>
              <w:rPr>
                <w:rFonts w:hint="eastAsia" w:ascii="宋体" w:hAnsi="宋体" w:eastAsia="宋体" w:cs="宋体"/>
                <w:b/>
                <w:i w:val="0"/>
                <w:strike w:val="0"/>
                <w:color w:val="000000"/>
                <w:spacing w:val="0"/>
                <w:sz w:val="24"/>
                <w:u w:val="none"/>
              </w:rPr>
              <w:t>组员</w:t>
            </w:r>
          </w:p>
        </w:tc>
        <w:tc>
          <w:tcPr>
            <w:tcW w:w="6370" w:type="dxa"/>
            <w:gridSpan w:val="4"/>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snapToGrid w:val="0"/>
              <w:spacing w:before="0" w:after="0" w:line="312" w:lineRule="auto"/>
              <w:ind w:left="0" w:right="0"/>
              <w:jc w:val="both"/>
              <w:rPr>
                <w:i w:val="0"/>
                <w:strike w:val="0"/>
                <w:spacing w:val="0"/>
                <w:u w:val="none"/>
              </w:rPr>
            </w:pPr>
            <w:r>
              <w:rPr>
                <w:rFonts w:hint="eastAsia"/>
                <w:i w:val="0"/>
                <w:strike w:val="0"/>
                <w:spacing w:val="0"/>
                <w:u w:val="none"/>
              </w:rPr>
              <w:t>程凤娇</w:t>
            </w:r>
            <w:r>
              <w:rPr>
                <w:rFonts w:hint="eastAsia"/>
                <w:i w:val="0"/>
                <w:strike w:val="0"/>
                <w:spacing w:val="0"/>
                <w:u w:val="none"/>
              </w:rPr>
              <w:tab/>
            </w:r>
            <w:r>
              <w:rPr>
                <w:rFonts w:hint="eastAsia"/>
                <w:i w:val="0"/>
                <w:strike w:val="0"/>
                <w:spacing w:val="0"/>
                <w:u w:val="none"/>
              </w:rPr>
              <w:t>朱新辉</w:t>
            </w:r>
            <w:r>
              <w:rPr>
                <w:rFonts w:hint="eastAsia"/>
                <w:i w:val="0"/>
                <w:strike w:val="0"/>
                <w:spacing w:val="0"/>
                <w:u w:val="none"/>
              </w:rPr>
              <w:tab/>
            </w:r>
            <w:r>
              <w:rPr>
                <w:rFonts w:hint="eastAsia"/>
                <w:i w:val="0"/>
                <w:strike w:val="0"/>
                <w:spacing w:val="0"/>
                <w:u w:val="none"/>
              </w:rPr>
              <w:t>吴月静</w:t>
            </w:r>
            <w:r>
              <w:rPr>
                <w:rFonts w:hint="eastAsia"/>
                <w:i w:val="0"/>
                <w:strike w:val="0"/>
                <w:spacing w:val="0"/>
                <w:u w:val="none"/>
              </w:rPr>
              <w:tab/>
            </w:r>
            <w:r>
              <w:rPr>
                <w:rFonts w:hint="eastAsia"/>
                <w:i w:val="0"/>
                <w:strike w:val="0"/>
                <w:spacing w:val="0"/>
                <w:u w:val="none"/>
              </w:rPr>
              <w:t>吴倩</w:t>
            </w:r>
            <w:r>
              <w:rPr>
                <w:rFonts w:hint="eastAsia"/>
                <w:i w:val="0"/>
                <w:strike w:val="0"/>
                <w:spacing w:val="0"/>
                <w:u w:val="none"/>
              </w:rPr>
              <w:tab/>
            </w:r>
            <w:r>
              <w:rPr>
                <w:rFonts w:hint="eastAsia"/>
                <w:i w:val="0"/>
                <w:strike w:val="0"/>
                <w:spacing w:val="0"/>
                <w:u w:val="none"/>
              </w:rPr>
              <w:t>李晓燕</w:t>
            </w:r>
            <w:r>
              <w:rPr>
                <w:rFonts w:hint="eastAsia"/>
                <w:i w:val="0"/>
                <w:strike w:val="0"/>
                <w:spacing w:val="0"/>
                <w:u w:val="none"/>
              </w:rPr>
              <w:tab/>
            </w:r>
          </w:p>
          <w:p>
            <w:pPr>
              <w:snapToGrid w:val="0"/>
              <w:spacing w:before="0" w:after="0" w:line="312" w:lineRule="auto"/>
              <w:ind w:left="0" w:right="0"/>
              <w:jc w:val="both"/>
            </w:pPr>
            <w:r>
              <w:rPr>
                <w:rFonts w:hint="eastAsia"/>
                <w:i w:val="0"/>
                <w:strike w:val="0"/>
                <w:spacing w:val="0"/>
                <w:u w:val="none"/>
              </w:rPr>
              <w:t>牟静娟</w:t>
            </w:r>
            <w:r>
              <w:rPr>
                <w:rFonts w:hint="eastAsia"/>
                <w:i w:val="0"/>
                <w:strike w:val="0"/>
                <w:spacing w:val="0"/>
                <w:u w:val="none"/>
              </w:rPr>
              <w:tab/>
            </w:r>
            <w:r>
              <w:rPr>
                <w:rFonts w:hint="eastAsia"/>
                <w:i w:val="0"/>
                <w:strike w:val="0"/>
                <w:spacing w:val="0"/>
                <w:u w:val="none"/>
              </w:rPr>
              <w:t>周忠才</w:t>
            </w:r>
            <w:r>
              <w:rPr>
                <w:rFonts w:hint="eastAsia"/>
                <w:i w:val="0"/>
                <w:strike w:val="0"/>
                <w:spacing w:val="0"/>
                <w:u w:val="none"/>
              </w:rPr>
              <w:tab/>
            </w:r>
            <w:r>
              <w:rPr>
                <w:rFonts w:hint="eastAsia"/>
                <w:i w:val="0"/>
                <w:strike w:val="0"/>
                <w:spacing w:val="0"/>
                <w:u w:val="none"/>
              </w:rPr>
              <w:t>顾海艳</w:t>
            </w:r>
          </w:p>
        </w:tc>
      </w:tr>
    </w:tbl>
    <w:p>
      <w:pPr>
        <w:pBdr>
          <w:bottom w:val="none" w:color="auto" w:sz="0" w:space="0"/>
        </w:pBdr>
        <w:snapToGrid w:val="0"/>
        <w:spacing w:before="60" w:after="60" w:line="312" w:lineRule="auto"/>
        <w:ind w:left="0" w:right="0"/>
        <w:jc w:val="left"/>
        <w:rPr>
          <w:rFonts w:hint="eastAsia" w:ascii="宋体" w:hAnsi="宋体" w:eastAsia="宋体" w:cs="宋体"/>
          <w:i w:val="0"/>
          <w:strike w:val="0"/>
          <w:color w:val="FF0000"/>
          <w:spacing w:val="0"/>
          <w:sz w:val="24"/>
          <w:u w:val="none"/>
        </w:rPr>
      </w:pPr>
      <w:r>
        <w:rPr>
          <w:rFonts w:ascii="宋体" w:hAnsi="宋体" w:eastAsia="宋体" w:cs="宋体"/>
          <w:i w:val="0"/>
          <w:strike w:val="0"/>
          <w:color w:val="000000"/>
          <w:spacing w:val="0"/>
          <w:sz w:val="24"/>
          <w:u w:val="none"/>
        </w:rPr>
        <w:t> </w:t>
      </w:r>
    </w:p>
    <w:p>
      <w:pPr>
        <w:snapToGrid w:val="0"/>
        <w:spacing w:before="60" w:after="60" w:line="312" w:lineRule="auto"/>
        <w:ind w:left="0" w:right="0"/>
        <w:jc w:val="left"/>
        <w:rPr>
          <w:rFonts w:hint="eastAsia" w:ascii="宋体" w:hAnsi="宋体" w:eastAsia="宋体" w:cs="宋体"/>
          <w:i w:val="0"/>
          <w:strike w:val="0"/>
          <w:color w:val="000000"/>
          <w:spacing w:val="0"/>
          <w:sz w:val="24"/>
          <w:u w:val="none"/>
        </w:rPr>
      </w:pPr>
    </w:p>
    <w:p>
      <w:pPr>
        <w:snapToGrid w:val="0"/>
        <w:spacing w:before="60" w:after="60" w:line="312" w:lineRule="auto"/>
        <w:ind w:left="0" w:right="0"/>
        <w:jc w:val="left"/>
      </w:pPr>
      <w:r>
        <w:rPr>
          <w:rFonts w:ascii="宋体" w:hAnsi="宋体" w:eastAsia="宋体" w:cs="宋体"/>
          <w:i w:val="0"/>
          <w:strike w:val="0"/>
          <w:color w:val="000000"/>
          <w:spacing w:val="0"/>
          <w:sz w:val="24"/>
          <w:u w:val="none"/>
        </w:rPr>
        <w:t> </w:t>
      </w:r>
    </w:p>
    <w:p>
      <w:pPr>
        <w:snapToGrid w:val="0"/>
        <w:spacing w:before="0" w:after="0" w:line="312" w:lineRule="auto"/>
        <w:ind w:left="0" w:right="0"/>
        <w:jc w:val="left"/>
      </w:pPr>
      <w:r>
        <w:rPr>
          <w:rFonts w:ascii="宋体" w:hAnsi="宋体" w:eastAsia="宋体" w:cs="宋体"/>
          <w:i w:val="0"/>
          <w:strike w:val="0"/>
          <w:color w:val="000000"/>
          <w:sz w:val="24"/>
          <w:u w:val="none"/>
        </w:rPr>
        <w:t> </w:t>
      </w:r>
    </w:p>
    <w:p>
      <w:pPr>
        <w:ind w:left="0"/>
      </w:pPr>
    </w:p>
    <w:p/>
    <w:sectPr>
      <w:pgSz w:w="11906" w:h="16838"/>
      <w:pgMar w:top="1361" w:right="1417" w:bottom="1361" w:left="1417" w:header="712" w:footer="853"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norHAnsi">
    <w:altName w:val="FFont-Family"/>
    <w:panose1 w:val="00000000000000000000"/>
    <w:charset w:val="00"/>
    <w:family w:val="auto"/>
    <w:pitch w:val="default"/>
    <w:sig w:usb0="00000000" w:usb1="00000000" w:usb2="00000000" w:usb3="00000000" w:csb0="00000000" w:csb1="00000000"/>
  </w:font>
  <w:font w:name="minorEastAsia">
    <w:altName w:val="宋体"/>
    <w:panose1 w:val="00000000000000000000"/>
    <w:charset w:val="86"/>
    <w:family w:val="auto"/>
    <w:pitch w:val="default"/>
    <w:sig w:usb0="00000000" w:usb1="00000000" w:usb2="00000000" w:usb3="00000000" w:csb0="00000000" w:csb1="00000000"/>
  </w:font>
  <w:font w:name="FFont-Family">
    <w:panose1 w:val="02000509000000000000"/>
    <w:charset w:val="00"/>
    <w:family w:val="auto"/>
    <w:pitch w:val="default"/>
    <w:sig w:usb0="00000001"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12" w:lineRule="auto"/>
      </w:pPr>
      <w:r>
        <w:separator/>
      </w:r>
    </w:p>
  </w:footnote>
  <w:footnote w:type="continuationSeparator" w:id="1">
    <w:p>
      <w:pPr>
        <w:spacing w:before="0" w:after="0" w:line="312"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092B84"/>
    <w:multiLevelType w:val="multilevel"/>
    <w:tmpl w:val="CF092B84"/>
    <w:lvl w:ilvl="0" w:tentative="0">
      <w:start w:val="1"/>
      <w:numFmt w:val="decimal"/>
      <w:lvlText w:val="%1."/>
      <w:lvlJc w:val="left"/>
      <w:pPr>
        <w:ind w:left="336" w:hanging="336"/>
      </w:pPr>
    </w:lvl>
    <w:lvl w:ilvl="1" w:tentative="0">
      <w:start w:val="1"/>
      <w:numFmt w:val="lowerLetter"/>
      <w:lvlText w:val="%2."/>
      <w:lvlJc w:val="left"/>
      <w:pPr>
        <w:ind w:left="776" w:hanging="336"/>
      </w:pPr>
    </w:lvl>
    <w:lvl w:ilvl="2" w:tentative="0">
      <w:start w:val="1"/>
      <w:numFmt w:val="lowerRoman"/>
      <w:lvlText w:val="%3."/>
      <w:lvlJc w:val="left"/>
      <w:pPr>
        <w:ind w:left="1216" w:hanging="336"/>
      </w:pPr>
    </w:lvl>
    <w:lvl w:ilvl="3" w:tentative="0">
      <w:start w:val="1"/>
      <w:numFmt w:val="decimal"/>
      <w:lvlText w:val="%4."/>
      <w:lvlJc w:val="left"/>
      <w:pPr>
        <w:ind w:left="1656" w:hanging="336"/>
      </w:pPr>
    </w:lvl>
    <w:lvl w:ilvl="4" w:tentative="0">
      <w:start w:val="1"/>
      <w:numFmt w:val="lowerLetter"/>
      <w:lvlText w:val="%5."/>
      <w:lvlJc w:val="left"/>
      <w:pPr>
        <w:ind w:left="2096" w:hanging="336"/>
      </w:pPr>
    </w:lvl>
    <w:lvl w:ilvl="5" w:tentative="0">
      <w:start w:val="1"/>
      <w:numFmt w:val="lowerRoman"/>
      <w:lvlText w:val="%6."/>
      <w:lvlJc w:val="left"/>
      <w:pPr>
        <w:ind w:left="2536" w:hanging="336"/>
      </w:pPr>
    </w:lvl>
    <w:lvl w:ilvl="6" w:tentative="0">
      <w:start w:val="1"/>
      <w:numFmt w:val="decimal"/>
      <w:lvlText w:val="%7."/>
      <w:lvlJc w:val="left"/>
      <w:pPr>
        <w:ind w:left="2976" w:hanging="336"/>
      </w:pPr>
    </w:lvl>
    <w:lvl w:ilvl="7" w:tentative="0">
      <w:start w:val="1"/>
      <w:numFmt w:val="lowerLetter"/>
      <w:lvlText w:val="%8."/>
      <w:lvlJc w:val="left"/>
      <w:pPr>
        <w:ind w:left="3416" w:hanging="336"/>
      </w:pPr>
    </w:lvl>
    <w:lvl w:ilvl="8" w:tentative="0">
      <w:start w:val="1"/>
      <w:numFmt w:val="lowerRoman"/>
      <w:lvlText w:val="%9."/>
      <w:lvlJc w:val="left"/>
      <w:pPr>
        <w:ind w:left="3856" w:hanging="336"/>
      </w:pPr>
    </w:lvl>
  </w:abstractNum>
  <w:abstractNum w:abstractNumId="1">
    <w:nsid w:val="0053208E"/>
    <w:multiLevelType w:val="multilevel"/>
    <w:tmpl w:val="0053208E"/>
    <w:lvl w:ilvl="0" w:tentative="0">
      <w:start w:val="1"/>
      <w:numFmt w:val="decimal"/>
      <w:lvlText w:val="%1."/>
      <w:lvlJc w:val="left"/>
      <w:pPr>
        <w:ind w:left="336" w:hanging="336"/>
      </w:pPr>
    </w:lvl>
    <w:lvl w:ilvl="1" w:tentative="0">
      <w:start w:val="1"/>
      <w:numFmt w:val="lowerLetter"/>
      <w:lvlText w:val="%2."/>
      <w:lvlJc w:val="left"/>
      <w:pPr>
        <w:ind w:left="776" w:hanging="336"/>
      </w:pPr>
    </w:lvl>
    <w:lvl w:ilvl="2" w:tentative="0">
      <w:start w:val="1"/>
      <w:numFmt w:val="lowerRoman"/>
      <w:lvlText w:val="%3."/>
      <w:lvlJc w:val="left"/>
      <w:pPr>
        <w:ind w:left="1216" w:hanging="336"/>
      </w:pPr>
    </w:lvl>
    <w:lvl w:ilvl="3" w:tentative="0">
      <w:start w:val="1"/>
      <w:numFmt w:val="decimal"/>
      <w:lvlText w:val="%4."/>
      <w:lvlJc w:val="left"/>
      <w:pPr>
        <w:ind w:left="1656" w:hanging="336"/>
      </w:pPr>
    </w:lvl>
    <w:lvl w:ilvl="4" w:tentative="0">
      <w:start w:val="1"/>
      <w:numFmt w:val="lowerLetter"/>
      <w:lvlText w:val="%5."/>
      <w:lvlJc w:val="left"/>
      <w:pPr>
        <w:ind w:left="2096" w:hanging="336"/>
      </w:pPr>
    </w:lvl>
    <w:lvl w:ilvl="5" w:tentative="0">
      <w:start w:val="1"/>
      <w:numFmt w:val="lowerRoman"/>
      <w:lvlText w:val="%6."/>
      <w:lvlJc w:val="left"/>
      <w:pPr>
        <w:ind w:left="2536" w:hanging="336"/>
      </w:pPr>
    </w:lvl>
    <w:lvl w:ilvl="6" w:tentative="0">
      <w:start w:val="1"/>
      <w:numFmt w:val="decimal"/>
      <w:lvlText w:val="%7."/>
      <w:lvlJc w:val="left"/>
      <w:pPr>
        <w:ind w:left="2976" w:hanging="336"/>
      </w:pPr>
    </w:lvl>
    <w:lvl w:ilvl="7" w:tentative="0">
      <w:start w:val="1"/>
      <w:numFmt w:val="lowerLetter"/>
      <w:lvlText w:val="%8."/>
      <w:lvlJc w:val="left"/>
      <w:pPr>
        <w:ind w:left="3416" w:hanging="336"/>
      </w:pPr>
    </w:lvl>
    <w:lvl w:ilvl="8" w:tentative="0">
      <w:start w:val="1"/>
      <w:numFmt w:val="lowerRoman"/>
      <w:lvlText w:val="%9."/>
      <w:lvlJc w:val="left"/>
      <w:pPr>
        <w:ind w:left="3856" w:hanging="336"/>
      </w:pPr>
    </w:lvl>
  </w:abstractNum>
  <w:abstractNum w:abstractNumId="2">
    <w:nsid w:val="59ADCABA"/>
    <w:multiLevelType w:val="multilevel"/>
    <w:tmpl w:val="59ADCABA"/>
    <w:lvl w:ilvl="0" w:tentative="0">
      <w:start w:val="1"/>
      <w:numFmt w:val="decimal"/>
      <w:lvlText w:val="%1."/>
      <w:lvlJc w:val="left"/>
      <w:pPr>
        <w:ind w:left="336" w:hanging="336"/>
      </w:pPr>
    </w:lvl>
    <w:lvl w:ilvl="1" w:tentative="0">
      <w:start w:val="1"/>
      <w:numFmt w:val="lowerLetter"/>
      <w:lvlText w:val="%2."/>
      <w:lvlJc w:val="left"/>
      <w:pPr>
        <w:ind w:left="776" w:hanging="336"/>
      </w:pPr>
    </w:lvl>
    <w:lvl w:ilvl="2" w:tentative="0">
      <w:start w:val="1"/>
      <w:numFmt w:val="lowerRoman"/>
      <w:lvlText w:val="%3."/>
      <w:lvlJc w:val="left"/>
      <w:pPr>
        <w:ind w:left="1216" w:hanging="336"/>
      </w:pPr>
    </w:lvl>
    <w:lvl w:ilvl="3" w:tentative="0">
      <w:start w:val="1"/>
      <w:numFmt w:val="decimal"/>
      <w:lvlText w:val="%4."/>
      <w:lvlJc w:val="left"/>
      <w:pPr>
        <w:ind w:left="1656" w:hanging="336"/>
      </w:pPr>
    </w:lvl>
    <w:lvl w:ilvl="4" w:tentative="0">
      <w:start w:val="1"/>
      <w:numFmt w:val="lowerLetter"/>
      <w:lvlText w:val="%5."/>
      <w:lvlJc w:val="left"/>
      <w:pPr>
        <w:ind w:left="2096" w:hanging="336"/>
      </w:pPr>
    </w:lvl>
    <w:lvl w:ilvl="5" w:tentative="0">
      <w:start w:val="1"/>
      <w:numFmt w:val="lowerRoman"/>
      <w:lvlText w:val="%6."/>
      <w:lvlJc w:val="left"/>
      <w:pPr>
        <w:ind w:left="2536" w:hanging="336"/>
      </w:pPr>
    </w:lvl>
    <w:lvl w:ilvl="6" w:tentative="0">
      <w:start w:val="1"/>
      <w:numFmt w:val="decimal"/>
      <w:lvlText w:val="%7."/>
      <w:lvlJc w:val="left"/>
      <w:pPr>
        <w:ind w:left="2976" w:hanging="336"/>
      </w:pPr>
    </w:lvl>
    <w:lvl w:ilvl="7" w:tentative="0">
      <w:start w:val="1"/>
      <w:numFmt w:val="lowerLetter"/>
      <w:lvlText w:val="%8."/>
      <w:lvlJc w:val="left"/>
      <w:pPr>
        <w:ind w:left="3416" w:hanging="336"/>
      </w:pPr>
    </w:lvl>
    <w:lvl w:ilvl="8" w:tentative="0">
      <w:start w:val="1"/>
      <w:numFmt w:val="lowerRoman"/>
      <w:lvlText w:val="%9."/>
      <w:lvlJc w:val="left"/>
      <w:pPr>
        <w:ind w:left="3856" w:hanging="336"/>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000000"/>
    <w:rsid w:val="45283F6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minorHAnsi" w:hAnsi="minorHAnsi" w:eastAsia="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semiHidden="0" w:name="heading 7"/>
    <w:lsdException w:qFormat="1" w:uiPriority="0" w:semiHidden="0" w:name="heading 8"/>
    <w:lsdException w:qFormat="1"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99" w:semiHidden="0" w:name="toc 1"/>
    <w:lsdException w:unhideWhenUsed="0" w:uiPriority="99" w:semiHidden="0" w:name="toc 2"/>
    <w:lsdException w:unhideWhenUsed="0" w:uiPriority="99" w:semiHidden="0" w:name="toc 3"/>
    <w:lsdException w:unhideWhenUsed="0" w:uiPriority="99" w:semiHidden="0" w:name="toc 4"/>
    <w:lsdException w:unhideWhenUsed="0" w:uiPriority="99" w:semiHidden="0" w:name="toc 5"/>
    <w:lsdException w:unhideWhenUsed="0" w:uiPriority="99" w:semiHidden="0" w:name="toc 6"/>
    <w:lsdException w:unhideWhenUsed="0" w:uiPriority="99" w:semiHidden="0" w:name="toc 7"/>
    <w:lsdException w:unhideWhenUsed="0" w:uiPriority="99" w:semiHidden="0" w:name="toc 8"/>
    <w:lsdException w:unhideWhenUsed="0" w:uiPriority="99" w:semiHidden="0" w:name="toc 9"/>
    <w:lsdException w:unhideWhenUsed="0" w:uiPriority="0" w:semiHidden="0" w:name="Normal Indent"/>
    <w:lsdException w:uiPriority="99"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iPriority="99"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9"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99" w:semiHidden="0" w:name="HTML Acronym"/>
    <w:lsdException w:unhideWhenUsed="0" w:uiPriority="99" w:semiHidden="0" w:name="HTML Address"/>
    <w:lsdException w:unhideWhenUsed="0" w:uiPriority="99" w:semiHidden="0" w:name="HTML Cite"/>
    <w:lsdException w:unhideWhenUsed="0" w:uiPriority="99" w:semiHidden="0" w:name="HTML Code"/>
    <w:lsdException w:unhideWhenUsed="0" w:uiPriority="99" w:semiHidden="0" w:name="HTML Definition"/>
    <w:lsdException w:unhideWhenUsed="0" w:uiPriority="99" w:semiHidden="0" w:name="HTML Keyboard"/>
    <w:lsdException w:unhideWhenUsed="0" w:uiPriority="99" w:semiHidden="0" w:name="HTML Preformatted"/>
    <w:lsdException w:unhideWhenUsed="0" w:uiPriority="99" w:semiHidden="0" w:name="HTML Sample"/>
    <w:lsdException w:unhideWhenUsed="0" w:uiPriority="99" w:semiHidden="0" w:name="HTML Typewriter"/>
    <w:lsdException w:unhideWhenUsed="0" w:uiPriority="99"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napToGrid w:val="0"/>
      <w:spacing w:before="60" w:after="60" w:line="312" w:lineRule="auto"/>
      <w:jc w:val="left"/>
    </w:pPr>
    <w:rPr>
      <w:rFonts w:ascii="minorHAnsi" w:hAnsi="minorHAnsi" w:eastAsia="minorEastAsia" w:cstheme="minorBidi"/>
      <w:color w:val="333333"/>
      <w:kern w:val="2"/>
      <w:sz w:val="22"/>
      <w:szCs w:val="22"/>
    </w:rPr>
  </w:style>
  <w:style w:type="character" w:default="1" w:styleId="5">
    <w:name w:val="Default Paragraph Font"/>
    <w:semiHidden/>
    <w:unhideWhenUsed/>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2">
    <w:name w:val="Title"/>
    <w:basedOn w:val="1"/>
    <w:next w:val="1"/>
    <w:qFormat/>
    <w:uiPriority w:val="9"/>
    <w:pPr>
      <w:keepNext/>
      <w:keepLines/>
      <w:spacing w:before="0" w:after="0" w:line="408" w:lineRule="auto"/>
      <w:jc w:val="center"/>
      <w:outlineLvl w:val="0"/>
    </w:pPr>
    <w:rPr>
      <w:b/>
      <w:bCs/>
      <w:color w:val="1A1A1A"/>
      <w:sz w:val="48"/>
      <w:szCs w:val="48"/>
    </w:rPr>
  </w:style>
  <w:style w:type="table" w:styleId="4">
    <w:name w:val="Table Grid"/>
    <w:basedOn w:val="3"/>
    <w:uiPriority w:val="39"/>
    <w:tblPr>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Pr>
    <w:tcPr>
      <w:vAlign w:val="center"/>
    </w:tc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3</Pages>
  <Words>1157</Words>
  <Characters>1284</Characters>
  <TotalTime>2</TotalTime>
  <ScaleCrop>false</ScaleCrop>
  <LinksUpToDate>false</LinksUpToDate>
  <CharactersWithSpaces>1328</CharactersWithSpaces>
  <Application>WPS Office_11.8.2.12195_F1E327BC-269C-435d-A152-05C5408002CA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2026-09-28T10:44:00Z</dcterms:created>
  <dc:creator>Administrator</dc:creator>
  <cp:lastModifiedBy>周周</cp:lastModifiedBy>
  <dcterms:modified xsi:type="dcterms:W3CDTF">2026-09-28T02:47:56Z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2052-11.8.2.12195</vt:lpwstr>
  </property>
  <property fmtid="{D5CDD505-2E9C-101B-9397-08002B2CF9AE}" pid="3" name="ICV">
    <vt:lpwstr>F50CC16EC9AF401F80AD7E2B468C0F19</vt:lpwstr>
  </property>
</Properties>
</file>