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3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847"/>
        <w:gridCol w:w="2665"/>
        <w:gridCol w:w="2952"/>
        <w:gridCol w:w="3023"/>
        <w:gridCol w:w="2758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9月14日——9月18日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64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3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307C4629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基础型：书写字母：Ll Mm Nn</w:t>
            </w:r>
          </w:p>
          <w:p w14:paraId="7536BACB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拓展型：跟读字母儿歌</w:t>
            </w:r>
          </w:p>
        </w:tc>
        <w:tc>
          <w:tcPr>
            <w:tcW w:w="2665" w:type="dxa"/>
            <w:vAlign w:val="center"/>
          </w:tcPr>
          <w:p w14:paraId="31AB53B5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基础型：书写字母： Oo Pp Qq</w:t>
            </w:r>
          </w:p>
          <w:p w14:paraId="422259F8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拓展型：跟读字母儿歌</w:t>
            </w:r>
          </w:p>
          <w:p w14:paraId="03D3480D">
            <w:pPr>
              <w:spacing w:after="0" w:line="160" w:lineRule="atLeast"/>
              <w:ind w:left="336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952" w:type="dxa"/>
            <w:vAlign w:val="center"/>
          </w:tcPr>
          <w:p w14:paraId="161B48BE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基础型：书写字母:Rr Ss Tt</w:t>
            </w:r>
          </w:p>
          <w:p w14:paraId="1875B21C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拓展型：跟读字母儿歌</w:t>
            </w:r>
          </w:p>
          <w:p w14:paraId="457E7C47">
            <w:pPr>
              <w:spacing w:after="0" w:line="160" w:lineRule="atLeast"/>
              <w:ind w:left="336"/>
              <w:rPr>
                <w:rFonts w:hint="eastAsia" w:ascii="宋体" w:hAnsi="宋体" w:eastAsia="宋体" w:cs="宋体"/>
                <w:sz w:val="21"/>
              </w:rPr>
            </w:pPr>
          </w:p>
          <w:p w14:paraId="3FB87510">
            <w:pPr>
              <w:spacing w:after="0" w:line="160" w:lineRule="atLeast"/>
              <w:ind w:left="336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23" w:type="dxa"/>
            <w:vAlign w:val="center"/>
          </w:tcPr>
          <w:p w14:paraId="61E44B4D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基础型：读U1storytime</w:t>
            </w:r>
          </w:p>
          <w:p w14:paraId="3CB85075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拓展型：跟读字母儿歌</w:t>
            </w:r>
          </w:p>
        </w:tc>
        <w:tc>
          <w:tcPr>
            <w:tcW w:w="2758" w:type="dxa"/>
            <w:vAlign w:val="center"/>
          </w:tcPr>
          <w:p w14:paraId="4C8CC033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基础型：书写字母Aa--Tt</w:t>
            </w:r>
          </w:p>
          <w:p w14:paraId="57D16D27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拓展型：跟读字母儿歌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64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3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505B6E3B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基础作业：复习数字。</w:t>
            </w:r>
          </w:p>
          <w:p w14:paraId="43D4473F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拓展作业：跟朋友玩数字游戏。</w:t>
            </w:r>
          </w:p>
        </w:tc>
        <w:tc>
          <w:tcPr>
            <w:tcW w:w="2665" w:type="dxa"/>
            <w:vAlign w:val="center"/>
          </w:tcPr>
          <w:p w14:paraId="5650CAAF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基础作业：朗读U2Lead in.</w:t>
            </w:r>
          </w:p>
          <w:p w14:paraId="467B0D42">
            <w:pPr>
              <w:pBdr>
                <w:bottom w:val="none" w:color="auto" w:sz="0" w:space="0"/>
              </w:pBd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拓展作业：跟朋友分享你的一天生活。</w:t>
            </w:r>
          </w:p>
        </w:tc>
        <w:tc>
          <w:tcPr>
            <w:tcW w:w="2952" w:type="dxa"/>
            <w:vAlign w:val="center"/>
          </w:tcPr>
          <w:p w14:paraId="41473A7A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基础作业：朗读U2Cartoontime.</w:t>
            </w:r>
          </w:p>
          <w:p w14:paraId="7F8D1175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拓展作业：模仿王兵的儿歌创编新的儿歌。</w:t>
            </w:r>
          </w:p>
        </w:tc>
        <w:tc>
          <w:tcPr>
            <w:tcW w:w="3023" w:type="dxa"/>
            <w:vAlign w:val="center"/>
          </w:tcPr>
          <w:p w14:paraId="6312FAF7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基础作业：朗读U2Storytime.</w:t>
            </w:r>
          </w:p>
          <w:p w14:paraId="7990E8EA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拓展作业：制作日程表并与同学分享。</w:t>
            </w:r>
          </w:p>
        </w:tc>
        <w:tc>
          <w:tcPr>
            <w:tcW w:w="2758" w:type="dxa"/>
            <w:vAlign w:val="center"/>
          </w:tcPr>
          <w:p w14:paraId="6BB222B5">
            <w:p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基础作业：读一读写一写U2词汇表内容。</w:t>
            </w:r>
          </w:p>
          <w:p w14:paraId="1632A85F">
            <w:pPr>
              <w:spacing w:after="0" w:line="160" w:lineRule="atLeas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拓展作业：根据日程表拍摄你的一日Vlog，并配上脚本说明哦！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64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3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04325D7C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基础作业：读u1的grammar，完成大练7、8两页。</w:t>
            </w:r>
          </w:p>
          <w:p w14:paraId="1B723792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拓展作业：说说自己和好朋友的习惯。</w:t>
            </w:r>
          </w:p>
          <w:p w14:paraId="72408723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65" w:type="dxa"/>
            <w:vAlign w:val="center"/>
          </w:tcPr>
          <w:p w14:paraId="009A19E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基础作业：读、背u1的单词。</w:t>
            </w:r>
          </w:p>
          <w:p w14:paraId="08186600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拓展作业：模仿story写一写自己的习惯。</w:t>
            </w:r>
          </w:p>
          <w:p w14:paraId="49856A27">
            <w:pPr>
              <w:spacing w:after="0" w:line="160" w:lineRule="atLeast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952" w:type="dxa"/>
            <w:vAlign w:val="center"/>
          </w:tcPr>
          <w:p w14:paraId="025F93EA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基础作业：完成大练9、10 两页。</w:t>
            </w:r>
          </w:p>
          <w:p w14:paraId="09FF822F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拓展作业：写一写好朋友的习惯。</w:t>
            </w:r>
          </w:p>
        </w:tc>
        <w:tc>
          <w:tcPr>
            <w:tcW w:w="3023" w:type="dxa"/>
            <w:vAlign w:val="center"/>
          </w:tcPr>
          <w:p w14:paraId="3FA62230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基础作业：完成补充习题u1.</w:t>
            </w:r>
          </w:p>
          <w:p w14:paraId="67B5AAE8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拓展作业：思考：如何更加有效地改坏换习惯？</w:t>
            </w:r>
          </w:p>
        </w:tc>
        <w:tc>
          <w:tcPr>
            <w:tcW w:w="2758" w:type="dxa"/>
            <w:vAlign w:val="center"/>
          </w:tcPr>
          <w:p w14:paraId="27240C98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基础作业：背会单词并会默写。</w:t>
            </w:r>
          </w:p>
          <w:p w14:paraId="6F2FAE32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拓展作业：能创写自己的习惯的思维导图并能按导图介绍。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3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40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9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327B7E7C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基础：</w:t>
            </w:r>
          </w:p>
          <w:p w14:paraId="6465AC65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读一读第一单元P18页内容。</w:t>
            </w:r>
          </w:p>
          <w:p w14:paraId="54169CAA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默写story time。</w:t>
            </w:r>
          </w:p>
          <w:p w14:paraId="6F1082F9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拓展：绘本阅读。</w:t>
            </w:r>
          </w:p>
          <w:p w14:paraId="19E15455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sz w:val="21"/>
                <w:szCs w:val="21"/>
              </w:rPr>
            </w:pPr>
          </w:p>
        </w:tc>
        <w:tc>
          <w:tcPr>
            <w:tcW w:w="2665" w:type="dxa"/>
            <w:vAlign w:val="center"/>
          </w:tcPr>
          <w:p w14:paraId="793D4B70">
            <w:pPr>
              <w:numPr>
                <w:ilvl w:val="0"/>
                <w:numId w:val="0"/>
              </w:numPr>
              <w:spacing w:after="0" w:line="240" w:lineRule="exact"/>
              <w:ind w:leftChars="0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基础：</w:t>
            </w:r>
          </w:p>
          <w:p w14:paraId="2D03B4C5">
            <w:pPr>
              <w:numPr>
                <w:ilvl w:val="0"/>
                <w:numId w:val="0"/>
              </w:numPr>
              <w:spacing w:after="0" w:line="240" w:lineRule="exact"/>
              <w:ind w:leftChars="0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课课练P12-13页。</w:t>
            </w:r>
          </w:p>
          <w:p w14:paraId="270E561F">
            <w:pPr>
              <w:numPr>
                <w:ilvl w:val="0"/>
                <w:numId w:val="0"/>
              </w:numPr>
              <w:spacing w:after="0" w:line="240" w:lineRule="exact"/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</w:rPr>
              <w:t>拓展：预习第二课cartoon time。</w:t>
            </w:r>
          </w:p>
        </w:tc>
        <w:tc>
          <w:tcPr>
            <w:tcW w:w="2952" w:type="dxa"/>
            <w:vAlign w:val="center"/>
          </w:tcPr>
          <w:p w14:paraId="66302042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基础：</w:t>
            </w:r>
          </w:p>
          <w:p w14:paraId="522AD841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熟练朗读第2 课cartoon time。</w:t>
            </w:r>
          </w:p>
          <w:p w14:paraId="5813DA19">
            <w:pPr>
              <w:numPr>
                <w:ilvl w:val="0"/>
                <w:numId w:val="2"/>
              </w:numPr>
              <w:spacing w:after="0" w:line="160" w:lineRule="atLeast"/>
              <w:ind w:left="336" w:leftChars="0" w:hanging="336" w:firstLine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完成书上练习。</w:t>
            </w:r>
          </w:p>
        </w:tc>
        <w:tc>
          <w:tcPr>
            <w:tcW w:w="3023" w:type="dxa"/>
            <w:vAlign w:val="center"/>
          </w:tcPr>
          <w:p w14:paraId="058A9621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基础：</w:t>
            </w:r>
          </w:p>
          <w:p w14:paraId="44592E60">
            <w:pPr>
              <w:numPr>
                <w:ilvl w:val="0"/>
                <w:numId w:val="3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抄写第2 课单词两遍。</w:t>
            </w:r>
          </w:p>
          <w:p w14:paraId="08962D91">
            <w:pPr>
              <w:numPr>
                <w:ilvl w:val="0"/>
                <w:numId w:val="3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背诵cartoon time。</w:t>
            </w:r>
          </w:p>
          <w:p w14:paraId="1CF72AF2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拓展：绘本阅读。</w:t>
            </w:r>
          </w:p>
        </w:tc>
        <w:tc>
          <w:tcPr>
            <w:tcW w:w="2758" w:type="dxa"/>
            <w:vAlign w:val="center"/>
          </w:tcPr>
          <w:p w14:paraId="078A1AAB">
            <w:pPr>
              <w:spacing w:after="0" w:line="160" w:lineRule="atLeast"/>
              <w:ind w:left="0"/>
              <w:jc w:val="both"/>
              <w:rPr>
                <w:rFonts w:hint="eastAsia" w:ascii="宋体" w:hAnsi="宋体" w:eastAsia="宋体" w:cs="宋体"/>
                <w:b w:val="0"/>
                <w:sz w:val="18"/>
              </w:rPr>
            </w:pPr>
            <w:r>
              <w:rPr>
                <w:rFonts w:hint="eastAsia" w:ascii="宋体" w:hAnsi="宋体" w:eastAsia="宋体" w:cs="宋体"/>
                <w:b w:val="0"/>
                <w:sz w:val="18"/>
              </w:rPr>
              <w:t>基础：</w:t>
            </w:r>
          </w:p>
          <w:p w14:paraId="4942A319">
            <w:pPr>
              <w:numPr>
                <w:ilvl w:val="0"/>
                <w:numId w:val="4"/>
              </w:numPr>
              <w:spacing w:after="0" w:line="160" w:lineRule="atLeast"/>
              <w:jc w:val="both"/>
              <w:rPr>
                <w:rFonts w:hint="eastAsia" w:ascii="宋体" w:hAnsi="宋体" w:eastAsia="宋体" w:cs="宋体"/>
                <w:b w:val="0"/>
                <w:sz w:val="18"/>
              </w:rPr>
            </w:pPr>
            <w:r>
              <w:rPr>
                <w:rFonts w:hint="eastAsia" w:ascii="宋体" w:hAnsi="宋体" w:eastAsia="宋体" w:cs="宋体"/>
                <w:b w:val="0"/>
                <w:sz w:val="18"/>
              </w:rPr>
              <w:t>预习第2 课story time，试着跟录音读一读。</w:t>
            </w:r>
          </w:p>
          <w:p w14:paraId="41D9AC18">
            <w:pPr>
              <w:numPr>
                <w:ilvl w:val="0"/>
                <w:numId w:val="4"/>
              </w:numPr>
              <w:spacing w:after="0" w:line="160" w:lineRule="atLeast"/>
              <w:ind w:left="336" w:leftChars="0" w:hanging="336" w:firstLine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18"/>
              </w:rPr>
              <w:t>完成小练习。</w:t>
            </w:r>
          </w:p>
        </w:tc>
      </w:tr>
      <w:bookmarkEnd w:id="0"/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13分钟</w:t>
            </w:r>
          </w:p>
        </w:tc>
        <w:tc>
          <w:tcPr>
            <w:tcW w:w="893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16分钟</w:t>
            </w:r>
          </w:p>
        </w:tc>
      </w:tr>
    </w:tbl>
    <w:p w14:paraId="12362057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3">
    <w:nsid w:val="59ADCABA"/>
    <w:multiLevelType w:val="multilevel"/>
    <w:tmpl w:val="59ADCABA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4233E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6533FBA"/>
    <w:rsid w:val="46B86A8B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BF84CF2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715</Words>
  <Characters>850</Characters>
  <TotalTime>0</TotalTime>
  <ScaleCrop>false</ScaleCrop>
  <LinksUpToDate>false</LinksUpToDate>
  <CharactersWithSpaces>878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2026-09-18T09:28:59Z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