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u w:val="single"/>
          <w:lang w:val="en-US" w:eastAsia="zh-CN"/>
        </w:rPr>
        <w:t xml:space="preserve">  五  </w:t>
      </w:r>
      <w:r>
        <w:rPr>
          <w:rFonts w:hint="eastAsia"/>
          <w:b/>
          <w:bCs/>
          <w:sz w:val="36"/>
          <w:szCs w:val="36"/>
          <w:lang w:val="en-US" w:eastAsia="zh-CN"/>
        </w:rPr>
        <w:t>年级“学程周”课程方案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一、课程主题： 百变面具秀 欢乐润童心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课程目标：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通过轻松有趣的课程活动，帮助孩子调整心理状态，快速适应开学生活。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b w:val="0"/>
          <w:i w:val="0"/>
          <w:strike w:val="0"/>
          <w:spacing w:val="0"/>
          <w:sz w:val="28"/>
          <w:u w:val="none"/>
        </w:rPr>
        <w:t>通过</w:t>
      </w:r>
      <w:r>
        <w:rPr>
          <w:b w:val="0"/>
          <w:strike w:val="0"/>
          <w:spacing w:val="0"/>
          <w:sz w:val="28"/>
          <w:u w:val="none"/>
        </w:rPr>
        <w:t>动手制作，</w:t>
      </w:r>
      <w:r>
        <w:rPr>
          <w:b w:val="0"/>
          <w:i w:val="0"/>
          <w:strike w:val="0"/>
          <w:spacing w:val="0"/>
          <w:sz w:val="28"/>
          <w:u w:val="none"/>
        </w:rPr>
        <w:t>激发孩子们的创意和想象力，丰富他们的创造经验和感受体验。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 w:val="0"/>
          <w:i w:val="0"/>
          <w:strike w:val="0"/>
          <w:spacing w:val="0"/>
          <w:sz w:val="28"/>
          <w:u w:val="none"/>
        </w:rPr>
      </w:pPr>
      <w:r>
        <w:rPr>
          <w:b w:val="0"/>
          <w:i w:val="0"/>
          <w:strike w:val="0"/>
          <w:spacing w:val="0"/>
          <w:sz w:val="28"/>
          <w:u w:val="none"/>
        </w:rPr>
        <w:t>通过小组</w:t>
      </w:r>
      <w:r>
        <w:rPr>
          <w:b w:val="0"/>
          <w:strike w:val="0"/>
          <w:spacing w:val="0"/>
          <w:sz w:val="28"/>
          <w:u w:val="none"/>
        </w:rPr>
        <w:t>合作</w:t>
      </w:r>
      <w:r>
        <w:rPr>
          <w:rFonts w:hint="eastAsia"/>
          <w:b w:val="0"/>
          <w:strike w:val="0"/>
          <w:spacing w:val="0"/>
          <w:sz w:val="28"/>
          <w:u w:val="none"/>
          <w:lang w:eastAsia="zh-CN"/>
        </w:rPr>
        <w:t>、</w:t>
      </w:r>
      <w:r>
        <w:rPr>
          <w:b w:val="0"/>
          <w:strike w:val="0"/>
          <w:spacing w:val="0"/>
          <w:sz w:val="28"/>
          <w:u w:val="none"/>
        </w:rPr>
        <w:t>展示活动</w:t>
      </w:r>
      <w:r>
        <w:rPr>
          <w:rFonts w:hint="eastAsia"/>
          <w:b w:val="0"/>
          <w:strike w:val="0"/>
          <w:spacing w:val="0"/>
          <w:sz w:val="28"/>
          <w:u w:val="none"/>
          <w:lang w:eastAsia="zh-CN"/>
        </w:rPr>
        <w:t>、</w:t>
      </w:r>
      <w:r>
        <w:rPr>
          <w:rFonts w:hint="eastAsia"/>
          <w:b w:val="0"/>
          <w:strike w:val="0"/>
          <w:spacing w:val="0"/>
          <w:sz w:val="28"/>
          <w:u w:val="none"/>
          <w:lang w:val="en-US" w:eastAsia="zh-CN"/>
        </w:rPr>
        <w:t>游戏</w:t>
      </w:r>
      <w:r>
        <w:rPr>
          <w:b w:val="0"/>
          <w:strike w:val="0"/>
          <w:spacing w:val="0"/>
          <w:sz w:val="28"/>
          <w:u w:val="none"/>
        </w:rPr>
        <w:t>等，</w:t>
      </w:r>
      <w:r>
        <w:rPr>
          <w:b w:val="0"/>
          <w:i w:val="0"/>
          <w:strike w:val="0"/>
          <w:spacing w:val="0"/>
          <w:sz w:val="28"/>
          <w:u w:val="none"/>
        </w:rPr>
        <w:t>提高孩子们的表现能力和自信心，让他们在展示环节中自由表达，发挥个人特长和才能。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三、具体安排：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"/>
        <w:gridCol w:w="4233"/>
        <w:gridCol w:w="1289"/>
        <w:gridCol w:w="18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学科</w:t>
            </w:r>
          </w:p>
        </w:tc>
        <w:tc>
          <w:tcPr>
            <w:tcW w:w="42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内容</w:t>
            </w:r>
          </w:p>
        </w:tc>
        <w:tc>
          <w:tcPr>
            <w:tcW w:w="128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人员</w:t>
            </w:r>
          </w:p>
        </w:tc>
        <w:tc>
          <w:tcPr>
            <w:tcW w:w="18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场地安排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语文</w:t>
            </w:r>
          </w:p>
        </w:tc>
        <w:tc>
          <w:tcPr>
            <w:tcW w:w="42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班级共读，走进民间故事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绘制喜爱的民间故事人物脸谱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戴着面具讲演民间故事</w:t>
            </w:r>
          </w:p>
        </w:tc>
        <w:tc>
          <w:tcPr>
            <w:tcW w:w="128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五年级语文老师</w:t>
            </w:r>
          </w:p>
        </w:tc>
        <w:tc>
          <w:tcPr>
            <w:tcW w:w="18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各班教室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数学</w:t>
            </w:r>
          </w:p>
        </w:tc>
        <w:tc>
          <w:tcPr>
            <w:tcW w:w="4233" w:type="dxa"/>
          </w:tcPr>
          <w:p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探究数学家（       ）的一面</w:t>
            </w:r>
          </w:p>
          <w:p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查找资料，制作小报</w:t>
            </w:r>
          </w:p>
        </w:tc>
        <w:tc>
          <w:tcPr>
            <w:tcW w:w="128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五年级数学老师</w:t>
            </w:r>
          </w:p>
        </w:tc>
        <w:tc>
          <w:tcPr>
            <w:tcW w:w="18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各班教室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英语</w:t>
            </w:r>
          </w:p>
        </w:tc>
        <w:tc>
          <w:tcPr>
            <w:tcW w:w="4233" w:type="dxa"/>
          </w:tcPr>
          <w:p>
            <w:pPr>
              <w:numPr>
                <w:ilvl w:val="0"/>
                <w:numId w:val="5"/>
              </w:num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了解西方国家面具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制作派对面具</w:t>
            </w:r>
          </w:p>
        </w:tc>
        <w:tc>
          <w:tcPr>
            <w:tcW w:w="128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五年级英语老师</w:t>
            </w:r>
          </w:p>
        </w:tc>
        <w:tc>
          <w:tcPr>
            <w:tcW w:w="18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各班教室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音乐</w:t>
            </w:r>
          </w:p>
        </w:tc>
        <w:tc>
          <w:tcPr>
            <w:tcW w:w="42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学唱《说唱脸谱》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分组创编综合表演并小组展示</w:t>
            </w:r>
          </w:p>
        </w:tc>
        <w:tc>
          <w:tcPr>
            <w:tcW w:w="128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五年级音乐老师</w:t>
            </w:r>
          </w:p>
        </w:tc>
        <w:tc>
          <w:tcPr>
            <w:tcW w:w="18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音乐教室1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科学</w:t>
            </w:r>
          </w:p>
        </w:tc>
        <w:tc>
          <w:tcPr>
            <w:tcW w:w="42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防毒面具里的科学</w:t>
            </w:r>
          </w:p>
        </w:tc>
        <w:tc>
          <w:tcPr>
            <w:tcW w:w="128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张莉仙</w:t>
            </w:r>
          </w:p>
        </w:tc>
        <w:tc>
          <w:tcPr>
            <w:tcW w:w="18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各班教室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体育</w:t>
            </w:r>
          </w:p>
        </w:tc>
        <w:tc>
          <w:tcPr>
            <w:tcW w:w="42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室内课:课堂常规讲解，安全教育。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室外课:体能恢复，队列练习。戴面具玩“老狼老狼几点了”</w:t>
            </w:r>
          </w:p>
        </w:tc>
        <w:tc>
          <w:tcPr>
            <w:tcW w:w="128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刘丹</w:t>
            </w:r>
          </w:p>
        </w:tc>
        <w:tc>
          <w:tcPr>
            <w:tcW w:w="18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操场</w:t>
            </w:r>
          </w:p>
        </w:tc>
      </w:tr>
    </w:tbl>
    <w:p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08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336" w:hanging="336"/>
      </w:pPr>
    </w:lvl>
    <w:lvl w:ilvl="1" w:tentative="0">
      <w:start w:val="1"/>
      <w:numFmt w:val="lowerLetter"/>
      <w:lvlText w:val="%2."/>
      <w:lvlJc w:val="left"/>
      <w:pPr>
        <w:ind w:left="756" w:hanging="336"/>
      </w:pPr>
    </w:lvl>
    <w:lvl w:ilvl="2" w:tentative="0">
      <w:start w:val="1"/>
      <w:numFmt w:val="lowerRoman"/>
      <w:lvlText w:val="%3."/>
      <w:lvlJc w:val="left"/>
      <w:pPr>
        <w:ind w:left="1176" w:hanging="336"/>
      </w:pPr>
    </w:lvl>
    <w:lvl w:ilvl="3" w:tentative="0">
      <w:start w:val="1"/>
      <w:numFmt w:val="decimal"/>
      <w:lvlText w:val="%4."/>
      <w:lvlJc w:val="left"/>
      <w:pPr>
        <w:ind w:left="1596" w:hanging="336"/>
      </w:pPr>
    </w:lvl>
    <w:lvl w:ilvl="4" w:tentative="0">
      <w:start w:val="1"/>
      <w:numFmt w:val="lowerLetter"/>
      <w:lvlText w:val="%5."/>
      <w:lvlJc w:val="left"/>
      <w:pPr>
        <w:ind w:left="2016" w:hanging="336"/>
      </w:pPr>
    </w:lvl>
    <w:lvl w:ilvl="5" w:tentative="0">
      <w:start w:val="1"/>
      <w:numFmt w:val="lowerRoman"/>
      <w:lvlText w:val="%6."/>
      <w:lvlJc w:val="left"/>
      <w:pPr>
        <w:ind w:left="2436" w:hanging="336"/>
      </w:pPr>
    </w:lvl>
    <w:lvl w:ilvl="6" w:tentative="0">
      <w:start w:val="1"/>
      <w:numFmt w:val="decimal"/>
      <w:lvlText w:val="%7."/>
      <w:lvlJc w:val="left"/>
      <w:pPr>
        <w:ind w:left="2856" w:hanging="336"/>
      </w:pPr>
    </w:lvl>
    <w:lvl w:ilvl="7" w:tentative="0">
      <w:start w:val="1"/>
      <w:numFmt w:val="lowerLetter"/>
      <w:lvlText w:val="%8."/>
      <w:lvlJc w:val="left"/>
      <w:pPr>
        <w:ind w:left="3276" w:hanging="336"/>
      </w:pPr>
    </w:lvl>
    <w:lvl w:ilvl="8" w:tentative="0">
      <w:start w:val="1"/>
      <w:numFmt w:val="lowerRoman"/>
      <w:lvlText w:val="%9."/>
      <w:lvlJc w:val="left"/>
      <w:pPr>
        <w:ind w:left="3696" w:hanging="336"/>
      </w:p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lvlText w:val="%1."/>
      <w:lvlJc w:val="left"/>
      <w:pPr>
        <w:ind w:left="336" w:hanging="336"/>
      </w:pPr>
    </w:lvl>
    <w:lvl w:ilvl="1" w:tentative="0">
      <w:start w:val="1"/>
      <w:numFmt w:val="lowerLetter"/>
      <w:lvlText w:val="%2."/>
      <w:lvlJc w:val="left"/>
      <w:pPr>
        <w:ind w:left="756" w:hanging="336"/>
      </w:pPr>
    </w:lvl>
    <w:lvl w:ilvl="2" w:tentative="0">
      <w:start w:val="1"/>
      <w:numFmt w:val="lowerRoman"/>
      <w:lvlText w:val="%3."/>
      <w:lvlJc w:val="left"/>
      <w:pPr>
        <w:ind w:left="1176" w:hanging="336"/>
      </w:pPr>
    </w:lvl>
    <w:lvl w:ilvl="3" w:tentative="0">
      <w:start w:val="1"/>
      <w:numFmt w:val="decimal"/>
      <w:lvlText w:val="%4."/>
      <w:lvlJc w:val="left"/>
      <w:pPr>
        <w:ind w:left="1596" w:hanging="336"/>
      </w:pPr>
    </w:lvl>
    <w:lvl w:ilvl="4" w:tentative="0">
      <w:start w:val="1"/>
      <w:numFmt w:val="lowerLetter"/>
      <w:lvlText w:val="%5."/>
      <w:lvlJc w:val="left"/>
      <w:pPr>
        <w:ind w:left="2016" w:hanging="336"/>
      </w:pPr>
    </w:lvl>
    <w:lvl w:ilvl="5" w:tentative="0">
      <w:start w:val="1"/>
      <w:numFmt w:val="lowerRoman"/>
      <w:lvlText w:val="%6."/>
      <w:lvlJc w:val="left"/>
      <w:pPr>
        <w:ind w:left="2436" w:hanging="336"/>
      </w:pPr>
    </w:lvl>
    <w:lvl w:ilvl="6" w:tentative="0">
      <w:start w:val="1"/>
      <w:numFmt w:val="decimal"/>
      <w:lvlText w:val="%7."/>
      <w:lvlJc w:val="left"/>
      <w:pPr>
        <w:ind w:left="2856" w:hanging="336"/>
      </w:pPr>
    </w:lvl>
    <w:lvl w:ilvl="7" w:tentative="0">
      <w:start w:val="1"/>
      <w:numFmt w:val="lowerLetter"/>
      <w:lvlText w:val="%8."/>
      <w:lvlJc w:val="left"/>
      <w:pPr>
        <w:ind w:left="3276" w:hanging="336"/>
      </w:pPr>
    </w:lvl>
    <w:lvl w:ilvl="8" w:tentative="0">
      <w:start w:val="1"/>
      <w:numFmt w:val="lowerRoman"/>
      <w:lvlText w:val="%9."/>
      <w:lvlJc w:val="left"/>
      <w:pPr>
        <w:ind w:left="3696" w:hanging="336"/>
      </w:pPr>
    </w:lvl>
  </w:abstractNum>
  <w:abstractNum w:abstractNumId="2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336" w:hanging="336"/>
      </w:pPr>
    </w:lvl>
    <w:lvl w:ilvl="1" w:tentative="0">
      <w:start w:val="1"/>
      <w:numFmt w:val="lowerLetter"/>
      <w:lvlText w:val="%2."/>
      <w:lvlJc w:val="left"/>
      <w:pPr>
        <w:ind w:left="756" w:hanging="336"/>
      </w:pPr>
    </w:lvl>
    <w:lvl w:ilvl="2" w:tentative="0">
      <w:start w:val="1"/>
      <w:numFmt w:val="lowerRoman"/>
      <w:lvlText w:val="%3."/>
      <w:lvlJc w:val="left"/>
      <w:pPr>
        <w:ind w:left="1176" w:hanging="336"/>
      </w:pPr>
    </w:lvl>
    <w:lvl w:ilvl="3" w:tentative="0">
      <w:start w:val="1"/>
      <w:numFmt w:val="decimal"/>
      <w:lvlText w:val="%4."/>
      <w:lvlJc w:val="left"/>
      <w:pPr>
        <w:ind w:left="1596" w:hanging="336"/>
      </w:pPr>
    </w:lvl>
    <w:lvl w:ilvl="4" w:tentative="0">
      <w:start w:val="1"/>
      <w:numFmt w:val="lowerLetter"/>
      <w:lvlText w:val="%5."/>
      <w:lvlJc w:val="left"/>
      <w:pPr>
        <w:ind w:left="2016" w:hanging="336"/>
      </w:pPr>
    </w:lvl>
    <w:lvl w:ilvl="5" w:tentative="0">
      <w:start w:val="1"/>
      <w:numFmt w:val="lowerRoman"/>
      <w:lvlText w:val="%6."/>
      <w:lvlJc w:val="left"/>
      <w:pPr>
        <w:ind w:left="2436" w:hanging="336"/>
      </w:pPr>
    </w:lvl>
    <w:lvl w:ilvl="6" w:tentative="0">
      <w:start w:val="1"/>
      <w:numFmt w:val="decimal"/>
      <w:lvlText w:val="%7."/>
      <w:lvlJc w:val="left"/>
      <w:pPr>
        <w:ind w:left="2856" w:hanging="336"/>
      </w:pPr>
    </w:lvl>
    <w:lvl w:ilvl="7" w:tentative="0">
      <w:start w:val="1"/>
      <w:numFmt w:val="lowerLetter"/>
      <w:lvlText w:val="%8."/>
      <w:lvlJc w:val="left"/>
      <w:pPr>
        <w:ind w:left="3276" w:hanging="336"/>
      </w:pPr>
    </w:lvl>
    <w:lvl w:ilvl="8" w:tentative="0">
      <w:start w:val="1"/>
      <w:numFmt w:val="lowerRoman"/>
      <w:lvlText w:val="%9."/>
      <w:lvlJc w:val="left"/>
      <w:pPr>
        <w:ind w:left="3696" w:hanging="336"/>
      </w:pPr>
    </w:lvl>
  </w:abstractNum>
  <w:abstractNum w:abstractNumId="3">
    <w:nsid w:val="0053208E"/>
    <w:multiLevelType w:val="multilevel"/>
    <w:tmpl w:val="0053208E"/>
    <w:lvl w:ilvl="0" w:tentative="0">
      <w:start w:val="2"/>
      <w:numFmt w:val="chineseCountingThousand"/>
      <w:lvlText w:val="%1、"/>
      <w:lvlJc w:val="left"/>
      <w:pPr>
        <w:ind w:left="462" w:hanging="462"/>
      </w:pPr>
    </w:lvl>
    <w:lvl w:ilvl="1" w:tentative="0">
      <w:start w:val="1"/>
      <w:numFmt w:val="decimal"/>
      <w:lvlText w:val="%2、"/>
      <w:lvlJc w:val="left"/>
      <w:pPr>
        <w:ind w:left="756" w:hanging="336"/>
      </w:pPr>
    </w:lvl>
    <w:lvl w:ilvl="2" w:tentative="0">
      <w:start w:val="1"/>
      <w:numFmt w:val="lowerLetter"/>
      <w:lvlText w:val="%3)"/>
      <w:lvlJc w:val="left"/>
      <w:pPr>
        <w:ind w:left="1176" w:hanging="336"/>
      </w:pPr>
    </w:lvl>
    <w:lvl w:ilvl="3" w:tentative="0">
      <w:start w:val="1"/>
      <w:numFmt w:val="chineseCountingThousand"/>
      <w:lvlText w:val="%4、"/>
      <w:lvlJc w:val="left"/>
      <w:pPr>
        <w:ind w:left="1722" w:hanging="462"/>
      </w:pPr>
    </w:lvl>
    <w:lvl w:ilvl="4" w:tentative="0">
      <w:start w:val="1"/>
      <w:numFmt w:val="decimal"/>
      <w:lvlText w:val="%5、"/>
      <w:lvlJc w:val="left"/>
      <w:pPr>
        <w:ind w:left="2016" w:hanging="336"/>
      </w:pPr>
    </w:lvl>
    <w:lvl w:ilvl="5" w:tentative="0">
      <w:start w:val="1"/>
      <w:numFmt w:val="lowerLetter"/>
      <w:lvlText w:val="%6)"/>
      <w:lvlJc w:val="left"/>
      <w:pPr>
        <w:ind w:left="2436" w:hanging="336"/>
      </w:pPr>
    </w:lvl>
    <w:lvl w:ilvl="6" w:tentative="0">
      <w:start w:val="1"/>
      <w:numFmt w:val="chineseCountingThousand"/>
      <w:lvlText w:val="%7、"/>
      <w:lvlJc w:val="left"/>
      <w:pPr>
        <w:ind w:left="2982" w:hanging="462"/>
      </w:pPr>
    </w:lvl>
    <w:lvl w:ilvl="7" w:tentative="0">
      <w:start w:val="1"/>
      <w:numFmt w:val="decimal"/>
      <w:lvlText w:val="%8、"/>
      <w:lvlJc w:val="left"/>
      <w:pPr>
        <w:ind w:left="3276" w:hanging="336"/>
      </w:pPr>
    </w:lvl>
    <w:lvl w:ilvl="8" w:tentative="0">
      <w:start w:val="1"/>
      <w:numFmt w:val="lowerLetter"/>
      <w:lvlText w:val="%9)"/>
      <w:lvlJc w:val="left"/>
      <w:pPr>
        <w:ind w:left="3696" w:hanging="336"/>
      </w:pPr>
    </w:lvl>
  </w:abstractNum>
  <w:abstractNum w:abstractNumId="4">
    <w:nsid w:val="03D62ECE"/>
    <w:multiLevelType w:val="multilevel"/>
    <w:tmpl w:val="03D62ECE"/>
    <w:lvl w:ilvl="0" w:tentative="0">
      <w:start w:val="1"/>
      <w:numFmt w:val="decimal"/>
      <w:lvlText w:val="%1."/>
      <w:lvlJc w:val="left"/>
      <w:pPr>
        <w:ind w:left="336" w:hanging="336"/>
      </w:pPr>
    </w:lvl>
    <w:lvl w:ilvl="1" w:tentative="0">
      <w:start w:val="1"/>
      <w:numFmt w:val="lowerLetter"/>
      <w:lvlText w:val="%2."/>
      <w:lvlJc w:val="left"/>
      <w:pPr>
        <w:ind w:left="756" w:hanging="336"/>
      </w:pPr>
    </w:lvl>
    <w:lvl w:ilvl="2" w:tentative="0">
      <w:start w:val="1"/>
      <w:numFmt w:val="lowerRoman"/>
      <w:lvlText w:val="%3."/>
      <w:lvlJc w:val="left"/>
      <w:pPr>
        <w:ind w:left="1176" w:hanging="336"/>
      </w:pPr>
    </w:lvl>
    <w:lvl w:ilvl="3" w:tentative="0">
      <w:start w:val="1"/>
      <w:numFmt w:val="decimal"/>
      <w:lvlText w:val="%4."/>
      <w:lvlJc w:val="left"/>
      <w:pPr>
        <w:ind w:left="1596" w:hanging="336"/>
      </w:pPr>
    </w:lvl>
    <w:lvl w:ilvl="4" w:tentative="0">
      <w:start w:val="1"/>
      <w:numFmt w:val="lowerLetter"/>
      <w:lvlText w:val="%5."/>
      <w:lvlJc w:val="left"/>
      <w:pPr>
        <w:ind w:left="2016" w:hanging="336"/>
      </w:pPr>
    </w:lvl>
    <w:lvl w:ilvl="5" w:tentative="0">
      <w:start w:val="1"/>
      <w:numFmt w:val="lowerRoman"/>
      <w:lvlText w:val="%6."/>
      <w:lvlJc w:val="left"/>
      <w:pPr>
        <w:ind w:left="2436" w:hanging="336"/>
      </w:pPr>
    </w:lvl>
    <w:lvl w:ilvl="6" w:tentative="0">
      <w:start w:val="1"/>
      <w:numFmt w:val="decimal"/>
      <w:lvlText w:val="%7."/>
      <w:lvlJc w:val="left"/>
      <w:pPr>
        <w:ind w:left="2856" w:hanging="336"/>
      </w:pPr>
    </w:lvl>
    <w:lvl w:ilvl="7" w:tentative="0">
      <w:start w:val="1"/>
      <w:numFmt w:val="lowerLetter"/>
      <w:lvlText w:val="%8."/>
      <w:lvlJc w:val="left"/>
      <w:pPr>
        <w:ind w:left="3276" w:hanging="336"/>
      </w:pPr>
    </w:lvl>
    <w:lvl w:ilvl="8" w:tentative="0">
      <w:start w:val="1"/>
      <w:numFmt w:val="lowerRoman"/>
      <w:lvlText w:val="%9."/>
      <w:lvlJc w:val="left"/>
      <w:pPr>
        <w:ind w:left="3696" w:hanging="336"/>
      </w:pPr>
    </w:lvl>
  </w:abstractNum>
  <w:abstractNum w:abstractNumId="5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336" w:hanging="336"/>
      </w:pPr>
    </w:lvl>
    <w:lvl w:ilvl="1" w:tentative="0">
      <w:start w:val="1"/>
      <w:numFmt w:val="lowerLetter"/>
      <w:lvlText w:val="%2."/>
      <w:lvlJc w:val="left"/>
      <w:pPr>
        <w:ind w:left="756" w:hanging="336"/>
      </w:pPr>
    </w:lvl>
    <w:lvl w:ilvl="2" w:tentative="0">
      <w:start w:val="1"/>
      <w:numFmt w:val="lowerRoman"/>
      <w:lvlText w:val="%3."/>
      <w:lvlJc w:val="left"/>
      <w:pPr>
        <w:ind w:left="1176" w:hanging="336"/>
      </w:pPr>
    </w:lvl>
    <w:lvl w:ilvl="3" w:tentative="0">
      <w:start w:val="1"/>
      <w:numFmt w:val="decimal"/>
      <w:lvlText w:val="%4."/>
      <w:lvlJc w:val="left"/>
      <w:pPr>
        <w:ind w:left="1596" w:hanging="336"/>
      </w:pPr>
    </w:lvl>
    <w:lvl w:ilvl="4" w:tentative="0">
      <w:start w:val="1"/>
      <w:numFmt w:val="lowerLetter"/>
      <w:lvlText w:val="%5."/>
      <w:lvlJc w:val="left"/>
      <w:pPr>
        <w:ind w:left="2016" w:hanging="336"/>
      </w:pPr>
    </w:lvl>
    <w:lvl w:ilvl="5" w:tentative="0">
      <w:start w:val="1"/>
      <w:numFmt w:val="lowerRoman"/>
      <w:lvlText w:val="%6."/>
      <w:lvlJc w:val="left"/>
      <w:pPr>
        <w:ind w:left="2436" w:hanging="336"/>
      </w:pPr>
    </w:lvl>
    <w:lvl w:ilvl="6" w:tentative="0">
      <w:start w:val="1"/>
      <w:numFmt w:val="decimal"/>
      <w:lvlText w:val="%7."/>
      <w:lvlJc w:val="left"/>
      <w:pPr>
        <w:ind w:left="2856" w:hanging="336"/>
      </w:pPr>
    </w:lvl>
    <w:lvl w:ilvl="7" w:tentative="0">
      <w:start w:val="1"/>
      <w:numFmt w:val="lowerLetter"/>
      <w:lvlText w:val="%8."/>
      <w:lvlJc w:val="left"/>
      <w:pPr>
        <w:ind w:left="3276" w:hanging="336"/>
      </w:pPr>
    </w:lvl>
    <w:lvl w:ilvl="8" w:tentative="0">
      <w:start w:val="1"/>
      <w:numFmt w:val="lowerRoman"/>
      <w:lvlText w:val="%9."/>
      <w:lvlJc w:val="left"/>
      <w:pPr>
        <w:ind w:left="3696" w:hanging="336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Q1MWQwOWRiNTU5YmVlNWEzNTc5M2QxYjUxZDQ2MDYifQ=="/>
  </w:docVars>
  <w:rsids>
    <w:rsidRoot w:val="00000000"/>
    <w:rsid w:val="17FA7E6B"/>
    <w:rsid w:val="1B2367A0"/>
    <w:rsid w:val="1D052C9D"/>
    <w:rsid w:val="20216306"/>
    <w:rsid w:val="207239AE"/>
    <w:rsid w:val="24800231"/>
    <w:rsid w:val="28423C07"/>
    <w:rsid w:val="298F5EB0"/>
    <w:rsid w:val="33E07429"/>
    <w:rsid w:val="357C14F4"/>
    <w:rsid w:val="3DBA03EC"/>
    <w:rsid w:val="405D3265"/>
    <w:rsid w:val="51025EB1"/>
    <w:rsid w:val="52CF5955"/>
    <w:rsid w:val="56FF5B35"/>
    <w:rsid w:val="5B125CC0"/>
    <w:rsid w:val="69B67C9D"/>
    <w:rsid w:val="71351C2D"/>
    <w:rsid w:val="72B42C29"/>
    <w:rsid w:val="72F62BEE"/>
    <w:rsid w:val="761D53B8"/>
    <w:rsid w:val="77D53331"/>
    <w:rsid w:val="7DB258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382</Words>
  <Characters>384</Characters>
  <TotalTime>0</TotalTime>
  <ScaleCrop>false</ScaleCrop>
  <LinksUpToDate>false</LinksUpToDate>
  <CharactersWithSpaces>398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2023-08-31T13:00:00Z</dcterms:created>
  <dc:creator>Administrator</dc:creator>
  <cp:lastModifiedBy>懒懒</cp:lastModifiedBy>
  <dcterms:modified xsi:type="dcterms:W3CDTF">2023-09-11T10:12:41Z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EF5039C26AE1404682D1C8200A510F61_12</vt:lpwstr>
  </property>
</Properties>
</file>